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BF0" w:rsidRPr="00BB02DA" w:rsidRDefault="00E07FE4" w:rsidP="009B0BF0">
      <w:pPr>
        <w:jc w:val="center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 xml:space="preserve">Dokumentation </w:t>
      </w:r>
      <w:r w:rsidR="009B0BF0" w:rsidRPr="00BB02DA">
        <w:rPr>
          <w:rFonts w:ascii="Calibri" w:hAnsi="Calibri" w:cs="Calibri"/>
          <w:b/>
          <w:sz w:val="56"/>
          <w:szCs w:val="56"/>
        </w:rPr>
        <w:t xml:space="preserve">Lebensmittelhygiene </w:t>
      </w:r>
    </w:p>
    <w:p w:rsidR="00006CB9" w:rsidRDefault="006271A3" w:rsidP="009B0BF0">
      <w:pPr>
        <w:jc w:val="center"/>
        <w:rPr>
          <w:rFonts w:ascii="Calibri" w:hAnsi="Calibri" w:cs="Calibri"/>
          <w:b/>
          <w:sz w:val="40"/>
          <w:szCs w:val="56"/>
        </w:rPr>
      </w:pPr>
      <w:r>
        <w:rPr>
          <w:rFonts w:ascii="Calibri" w:hAnsi="Calibri" w:cs="Calibri"/>
          <w:b/>
          <w:sz w:val="40"/>
          <w:szCs w:val="56"/>
        </w:rPr>
        <w:t>ZSO Musterdorf</w:t>
      </w:r>
    </w:p>
    <w:p w:rsidR="00331C87" w:rsidRDefault="006271A3" w:rsidP="009B0BF0">
      <w:pPr>
        <w:jc w:val="center"/>
        <w:rPr>
          <w:rFonts w:ascii="Calibri" w:hAnsi="Calibri" w:cs="Calibri"/>
          <w:b/>
          <w:sz w:val="40"/>
          <w:szCs w:val="56"/>
        </w:rPr>
      </w:pPr>
      <w:r>
        <w:rPr>
          <w:rFonts w:ascii="Calibri" w:hAnsi="Calibri" w:cs="Calibri"/>
          <w:b/>
          <w:noProof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297815</wp:posOffset>
                </wp:positionV>
                <wp:extent cx="4013200" cy="1720850"/>
                <wp:effectExtent l="0" t="0" r="25400" b="1270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1720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1A3" w:rsidRPr="001B5467" w:rsidRDefault="006271A3" w:rsidP="006271A3">
                            <w:pPr>
                              <w:jc w:val="center"/>
                              <w:rPr>
                                <w:b/>
                                <w:i/>
                                <w:color w:val="F2F2F2" w:themeColor="background1" w:themeShade="F2"/>
                                <w:sz w:val="32"/>
                              </w:rPr>
                            </w:pPr>
                            <w:r w:rsidRPr="001B5467">
                              <w:rPr>
                                <w:b/>
                                <w:i/>
                                <w:color w:val="F2F2F2" w:themeColor="background1" w:themeShade="F2"/>
                                <w:sz w:val="32"/>
                              </w:rPr>
                              <w:t>Bild der ZSO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0" o:spid="_x0000_s1026" style="position:absolute;left:0;text-align:left;margin-left:363.8pt;margin-top:23.45pt;width:316pt;height:13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" fillcolor="#4f81bd [3204]" strokecolor="#243f60 [1604]" strokeweight="2pt">
                <v:textbox>
                  <w:txbxContent>
                    <w:p w:rsidR="006271A3" w:rsidRPr="001B5467" w:rsidRDefault="006271A3" w:rsidP="006271A3">
                      <w:pPr>
                        <w:jc w:val="center"/>
                        <w:rPr>
                          <w:b/>
                          <w:i/>
                          <w:color w:val="F2F2F2" w:themeColor="background1" w:themeShade="F2"/>
                          <w:sz w:val="32"/>
                        </w:rPr>
                      </w:pPr>
                      <w:r w:rsidRPr="001B5467">
                        <w:rPr>
                          <w:b/>
                          <w:i/>
                          <w:color w:val="F2F2F2" w:themeColor="background1" w:themeShade="F2"/>
                          <w:sz w:val="32"/>
                        </w:rPr>
                        <w:t>Bild der ZSO</w:t>
                      </w:r>
                    </w:p>
                  </w:txbxContent>
                </v:textbox>
              </v:rect>
            </w:pict>
          </mc:Fallback>
        </mc:AlternateContent>
      </w:r>
      <w:r w:rsidR="00A92247">
        <w:rPr>
          <w:rFonts w:ascii="Calibri" w:hAnsi="Calibri" w:cs="Calibri"/>
          <w:b/>
          <w:noProof/>
          <w:sz w:val="40"/>
          <w:szCs w:val="5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297815</wp:posOffset>
            </wp:positionV>
            <wp:extent cx="3524250" cy="3622675"/>
            <wp:effectExtent l="0" t="0" r="0" b="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inigu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r="17762"/>
                    <a:stretch/>
                  </pic:blipFill>
                  <pic:spPr bwMode="auto">
                    <a:xfrm flipH="1">
                      <a:off x="0" y="0"/>
                      <a:ext cx="3524250" cy="362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A92247" w:rsidP="009B0BF0">
      <w:pPr>
        <w:jc w:val="center"/>
        <w:rPr>
          <w:rFonts w:ascii="Calibri" w:hAnsi="Calibri" w:cs="Calibri"/>
          <w:b/>
          <w:sz w:val="40"/>
          <w:szCs w:val="56"/>
        </w:rPr>
      </w:pPr>
      <w:r>
        <w:rPr>
          <w:rFonts w:ascii="Calibri" w:hAnsi="Calibri" w:cs="Calibri"/>
          <w:b/>
          <w:noProof/>
          <w:sz w:val="40"/>
          <w:szCs w:val="5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210203</wp:posOffset>
                </wp:positionV>
                <wp:extent cx="2576195" cy="1513205"/>
                <wp:effectExtent l="342900" t="190500" r="338455" b="277495"/>
                <wp:wrapTight wrapText="bothSides">
                  <wp:wrapPolygon edited="0">
                    <wp:start x="5910" y="-2719"/>
                    <wp:lineTo x="-2076" y="-2175"/>
                    <wp:lineTo x="-2076" y="2175"/>
                    <wp:lineTo x="-2875" y="2175"/>
                    <wp:lineTo x="-2715" y="10877"/>
                    <wp:lineTo x="-1757" y="10877"/>
                    <wp:lineTo x="-1757" y="15228"/>
                    <wp:lineTo x="-958" y="15228"/>
                    <wp:lineTo x="-958" y="19579"/>
                    <wp:lineTo x="-160" y="19579"/>
                    <wp:lineTo x="-160" y="20938"/>
                    <wp:lineTo x="16771" y="23930"/>
                    <wp:lineTo x="18368" y="25289"/>
                    <wp:lineTo x="19806" y="25289"/>
                    <wp:lineTo x="20764" y="23930"/>
                    <wp:lineTo x="24278" y="6526"/>
                    <wp:lineTo x="23479" y="2447"/>
                    <wp:lineTo x="23479" y="544"/>
                    <wp:lineTo x="17889" y="-2175"/>
                    <wp:lineTo x="14215" y="-2719"/>
                    <wp:lineTo x="5910" y="-2719"/>
                  </wp:wrapPolygon>
                </wp:wrapTight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195" cy="1513205"/>
                          <a:chOff x="0" y="0"/>
                          <a:chExt cx="2576195" cy="151320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4498">
                            <a:off x="0" y="104775"/>
                            <a:ext cx="934720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0"/>
                            <a:ext cx="96710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0330">
                            <a:off x="1609725" y="123825"/>
                            <a:ext cx="966470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D200F" id="Gruppieren 9" o:spid="_x0000_s1026" style="position:absolute;margin-left:424.8pt;margin-top:16.55pt;width:202.85pt;height:119.15pt;z-index:251676672" coordsize="25761,15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top:1047;width:9347;height:13437;rotation:-12184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">
                  <v:imagedata r:id="rId13" o:title=""/>
                  <v:shadow on="t" color="black" opacity="45875f" origin="-.5,-.5" offset="0,0"/>
                  <v:path arrowok="t"/>
                </v:shape>
                <v:shape id="Grafik 7" o:spid="_x0000_s1028" type="#_x0000_t75" style="position:absolute;left:7905;width:9671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">
                  <v:imagedata r:id="rId14" o:title=""/>
                  <v:shadow on="t" color="black" opacity="45875f" origin="-.5,-.5" offset="0,0"/>
                  <v:path arrowok="t"/>
                </v:shape>
                <v:shape id="Grafik 8" o:spid="_x0000_s1029" type="#_x0000_t75" style="position:absolute;left:16097;top:1238;width:9664;height:13894;rotation:12127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">
                  <v:imagedata r:id="rId15" o:title=""/>
                  <v:shadow on="t" color="black" opacity="45875f" origin="-.5,-.5" offset="0,0"/>
                  <v:path arrowok="t"/>
                </v:shape>
                <w10:wrap type="tight"/>
              </v:group>
            </w:pict>
          </mc:Fallback>
        </mc:AlternateContent>
      </w: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  <w:bookmarkStart w:id="0" w:name="_GoBack"/>
      <w:bookmarkEnd w:id="0"/>
    </w:p>
    <w:p w:rsidR="00331C87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331C87" w:rsidRPr="00E07FE4" w:rsidRDefault="00331C87" w:rsidP="009B0BF0">
      <w:pPr>
        <w:jc w:val="center"/>
        <w:rPr>
          <w:rFonts w:ascii="Calibri" w:hAnsi="Calibri" w:cs="Calibri"/>
          <w:b/>
          <w:sz w:val="40"/>
          <w:szCs w:val="56"/>
        </w:rPr>
      </w:pPr>
    </w:p>
    <w:p w:rsidR="00111CDE" w:rsidRDefault="00111CDE" w:rsidP="009B0BF0">
      <w:pPr>
        <w:jc w:val="center"/>
        <w:rPr>
          <w:rFonts w:ascii="Calibri" w:hAnsi="Calibri" w:cs="Calibri"/>
          <w:sz w:val="32"/>
          <w:szCs w:val="32"/>
        </w:rPr>
      </w:pPr>
    </w:p>
    <w:p w:rsidR="001B5467" w:rsidRDefault="001B5467" w:rsidP="009B0BF0">
      <w:pPr>
        <w:jc w:val="center"/>
        <w:rPr>
          <w:rFonts w:ascii="Calibri" w:hAnsi="Calibri" w:cs="Calibri"/>
          <w:sz w:val="32"/>
          <w:szCs w:val="32"/>
        </w:rPr>
      </w:pPr>
    </w:p>
    <w:p w:rsidR="009B0BF0" w:rsidRPr="00CF4679" w:rsidRDefault="00331C87" w:rsidP="009B0BF0">
      <w:pPr>
        <w:jc w:val="center"/>
        <w:rPr>
          <w:sz w:val="32"/>
          <w:szCs w:val="32"/>
        </w:rPr>
        <w:sectPr w:rsidR="009B0BF0" w:rsidRPr="00CF4679" w:rsidSect="00006CB9">
          <w:headerReference w:type="first" r:id="rId16"/>
          <w:footerReference w:type="first" r:id="rId17"/>
          <w:pgSz w:w="16838" w:h="11906" w:orient="landscape"/>
          <w:pgMar w:top="1276" w:right="1418" w:bottom="709" w:left="1134" w:header="709" w:footer="709" w:gutter="0"/>
          <w:cols w:space="708"/>
          <w:docGrid w:linePitch="360"/>
        </w:sectPr>
      </w:pPr>
      <w:r w:rsidRPr="00CF4679">
        <w:rPr>
          <w:rFonts w:ascii="Calibri" w:hAnsi="Calibri" w:cs="Calibri"/>
          <w:sz w:val="32"/>
          <w:szCs w:val="32"/>
        </w:rPr>
        <w:t>Anlass:</w:t>
      </w:r>
      <w:r w:rsidR="00006CB9" w:rsidRPr="00CF4679">
        <w:rPr>
          <w:rFonts w:ascii="Calibri" w:hAnsi="Calibri" w:cs="Calibri"/>
          <w:sz w:val="32"/>
          <w:szCs w:val="32"/>
        </w:rPr>
        <w:t>______</w:t>
      </w:r>
      <w:r w:rsidR="00E07FE4" w:rsidRPr="00CF4679">
        <w:rPr>
          <w:rFonts w:ascii="Calibri" w:hAnsi="Calibri" w:cs="Calibri"/>
          <w:sz w:val="32"/>
          <w:szCs w:val="32"/>
        </w:rPr>
        <w:t>_______</w:t>
      </w:r>
      <w:r w:rsidR="00006CB9" w:rsidRPr="00CF4679">
        <w:rPr>
          <w:rFonts w:ascii="Calibri" w:hAnsi="Calibri" w:cs="Calibri"/>
          <w:sz w:val="32"/>
          <w:szCs w:val="32"/>
        </w:rPr>
        <w:t xml:space="preserve">______   </w:t>
      </w:r>
      <w:r w:rsidR="00E07FE4" w:rsidRPr="00CF4679">
        <w:rPr>
          <w:rFonts w:ascii="Calibri" w:hAnsi="Calibri" w:cs="Calibri"/>
          <w:sz w:val="32"/>
          <w:szCs w:val="32"/>
        </w:rPr>
        <w:t xml:space="preserve">     </w:t>
      </w:r>
      <w:r w:rsidR="00006CB9" w:rsidRPr="00CF4679">
        <w:rPr>
          <w:rFonts w:ascii="Calibri" w:hAnsi="Calibri" w:cs="Calibri"/>
          <w:sz w:val="32"/>
          <w:szCs w:val="32"/>
        </w:rPr>
        <w:t>D</w:t>
      </w:r>
      <w:r w:rsidR="00E07FE4" w:rsidRPr="00CF4679">
        <w:rPr>
          <w:rFonts w:ascii="Calibri" w:hAnsi="Calibri" w:cs="Calibri"/>
          <w:sz w:val="32"/>
          <w:szCs w:val="32"/>
        </w:rPr>
        <w:t>atum</w:t>
      </w:r>
      <w:r w:rsidR="00006CB9" w:rsidRPr="00CF4679">
        <w:rPr>
          <w:rFonts w:ascii="Calibri" w:hAnsi="Calibri" w:cs="Calibri"/>
          <w:sz w:val="32"/>
          <w:szCs w:val="32"/>
        </w:rPr>
        <w:t>: ________</w:t>
      </w:r>
      <w:r w:rsidR="00E07FE4" w:rsidRPr="00CF4679">
        <w:rPr>
          <w:rFonts w:ascii="Calibri" w:hAnsi="Calibri" w:cs="Calibri"/>
          <w:sz w:val="32"/>
          <w:szCs w:val="32"/>
        </w:rPr>
        <w:t>_______</w:t>
      </w:r>
      <w:r w:rsidR="00006CB9" w:rsidRPr="00CF4679">
        <w:rPr>
          <w:rFonts w:ascii="Calibri" w:hAnsi="Calibri" w:cs="Calibri"/>
          <w:sz w:val="32"/>
          <w:szCs w:val="32"/>
        </w:rPr>
        <w:t xml:space="preserve">____   </w:t>
      </w:r>
      <w:r w:rsidR="00CF4679" w:rsidRPr="00CF4679">
        <w:rPr>
          <w:rFonts w:ascii="Calibri" w:hAnsi="Calibri" w:cs="Calibri"/>
          <w:sz w:val="32"/>
          <w:szCs w:val="32"/>
        </w:rPr>
        <w:t>Verantwortliche</w:t>
      </w:r>
      <w:r w:rsidR="00006CB9" w:rsidRPr="00CF4679">
        <w:rPr>
          <w:rFonts w:ascii="Calibri" w:hAnsi="Calibri" w:cs="Calibri"/>
          <w:sz w:val="32"/>
          <w:szCs w:val="32"/>
        </w:rPr>
        <w:t>r:</w:t>
      </w:r>
      <w:r w:rsidR="00E07FE4" w:rsidRPr="00CF4679">
        <w:rPr>
          <w:rFonts w:ascii="Calibri" w:hAnsi="Calibri" w:cs="Calibri"/>
          <w:sz w:val="32"/>
          <w:szCs w:val="32"/>
        </w:rPr>
        <w:t xml:space="preserve"> </w:t>
      </w:r>
      <w:r w:rsidR="00006CB9" w:rsidRPr="00CF4679">
        <w:rPr>
          <w:rFonts w:ascii="Calibri" w:hAnsi="Calibri" w:cs="Calibri"/>
          <w:sz w:val="32"/>
          <w:szCs w:val="32"/>
        </w:rPr>
        <w:t>_______</w:t>
      </w:r>
      <w:r w:rsidR="00E07FE4" w:rsidRPr="00CF4679">
        <w:rPr>
          <w:rFonts w:ascii="Calibri" w:hAnsi="Calibri" w:cs="Calibri"/>
          <w:sz w:val="32"/>
          <w:szCs w:val="32"/>
        </w:rPr>
        <w:t>____________</w:t>
      </w:r>
    </w:p>
    <w:p w:rsidR="003609D2" w:rsidRDefault="003609D2" w:rsidP="00AD65B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pPr w:leftFromText="141" w:rightFromText="141" w:vertAnchor="text" w:horzAnchor="margin" w:tblpY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0F6FA9" w:rsidRPr="00AD65BD" w:rsidTr="000F6FA9">
        <w:tc>
          <w:tcPr>
            <w:tcW w:w="2265" w:type="dxa"/>
          </w:tcPr>
          <w:p w:rsidR="000F6FA9" w:rsidRPr="00AD65BD" w:rsidRDefault="000F6FA9" w:rsidP="000F6FA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0F6FA9" w:rsidRPr="00AD65BD" w:rsidRDefault="000F6FA9" w:rsidP="000F6FA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F6FA9" w:rsidRPr="00AD65BD" w:rsidRDefault="000F6FA9" w:rsidP="000F6FA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0F6FA9" w:rsidRPr="00AD65BD" w:rsidTr="000F6FA9">
        <w:tc>
          <w:tcPr>
            <w:tcW w:w="2265" w:type="dxa"/>
          </w:tcPr>
          <w:p w:rsidR="000F6FA9" w:rsidRPr="00AD65BD" w:rsidRDefault="000F6FA9" w:rsidP="000F6FA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F6FA9" w:rsidRPr="00AD65BD" w:rsidRDefault="000F6FA9" w:rsidP="000F6FA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F6FA9" w:rsidRPr="00AD65BD" w:rsidRDefault="000F6FA9" w:rsidP="000F6FA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F6FA9" w:rsidRPr="00AD65BD" w:rsidRDefault="000F6FA9" w:rsidP="000F6FA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0F6FA9" w:rsidRPr="00AD65BD" w:rsidTr="000F6FA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0F6FA9" w:rsidRPr="00AD65BD" w:rsidRDefault="000F6FA9" w:rsidP="000F6FA9">
            <w:pPr>
              <w:rPr>
                <w:rFonts w:cs="Calibri"/>
                <w:b/>
                <w:kern w:val="0"/>
                <w:lang w:eastAsia="en-US"/>
              </w:rPr>
            </w:pPr>
            <w:r w:rsidRPr="00E07FE4">
              <w:rPr>
                <w:rFonts w:cs="Calibri"/>
                <w:b/>
                <w:kern w:val="0"/>
                <w:sz w:val="28"/>
                <w:lang w:eastAsia="en-US"/>
              </w:rPr>
              <w:t>Inhaltsverzeichnis</w:t>
            </w:r>
          </w:p>
        </w:tc>
      </w:tr>
    </w:tbl>
    <w:p w:rsidR="00C27455" w:rsidRPr="00C27455" w:rsidRDefault="00C27455" w:rsidP="000245BA">
      <w:pPr>
        <w:pStyle w:val="Listenabsatz"/>
        <w:tabs>
          <w:tab w:val="right" w:pos="8931"/>
        </w:tabs>
        <w:rPr>
          <w:rFonts w:ascii="Calibri" w:eastAsia="Calibri" w:hAnsi="Calibri" w:cs="Calibri"/>
          <w:kern w:val="0"/>
        </w:rPr>
      </w:pPr>
      <w:r>
        <w:rPr>
          <w:rFonts w:ascii="Calibri" w:eastAsia="Calibri" w:hAnsi="Calibri" w:cs="Calibri"/>
          <w:kern w:val="0"/>
        </w:rPr>
        <w:tab/>
      </w: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A92247" w:rsidRDefault="000245BA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r>
        <w:rPr>
          <w:rFonts w:ascii="Calibri" w:eastAsia="Calibri" w:hAnsi="Calibri" w:cs="Calibri"/>
          <w:kern w:val="0"/>
          <w:lang w:eastAsia="en-US"/>
        </w:rPr>
        <w:fldChar w:fldCharType="begin"/>
      </w:r>
      <w:r>
        <w:rPr>
          <w:rFonts w:ascii="Calibri" w:eastAsia="Calibri" w:hAnsi="Calibri" w:cs="Calibri"/>
          <w:kern w:val="0"/>
          <w:lang w:eastAsia="en-US"/>
        </w:rPr>
        <w:instrText xml:space="preserve"> TOC \o "2-3" \h \z \t "Überschrift 1;1" </w:instrText>
      </w:r>
      <w:r>
        <w:rPr>
          <w:rFonts w:ascii="Calibri" w:eastAsia="Calibri" w:hAnsi="Calibri" w:cs="Calibri"/>
          <w:kern w:val="0"/>
          <w:lang w:eastAsia="en-US"/>
        </w:rPr>
        <w:fldChar w:fldCharType="separate"/>
      </w:r>
      <w:hyperlink w:anchor="_Toc69728834" w:history="1">
        <w:r w:rsidR="00A92247" w:rsidRPr="00CA456D">
          <w:rPr>
            <w:rStyle w:val="Hyperlink"/>
            <w:noProof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A92247" w:rsidRPr="00CA456D">
          <w:rPr>
            <w:rStyle w:val="Hyperlink"/>
            <w:noProof/>
            <w:lang w:eastAsia="en-US"/>
          </w:rPr>
          <w:t xml:space="preserve"> Benützungshinweise Dokumentation Lebensmittelhygiene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_Toc69728834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3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35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A92247" w:rsidRPr="00CA456D">
          <w:rPr>
            <w:rStyle w:val="Hyperlink"/>
            <w:noProof/>
          </w:rPr>
          <w:t xml:space="preserve"> Übernahme- und Rückgabeprotokoll Küche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_Toc69728835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3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36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A92247" w:rsidRPr="00CA456D">
          <w:rPr>
            <w:rStyle w:val="Hyperlink"/>
            <w:noProof/>
          </w:rPr>
          <w:t xml:space="preserve"> Prüf- und Messmittel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_Toc69728836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4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37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A92247" w:rsidRPr="00CA456D">
          <w:rPr>
            <w:rStyle w:val="Hyperlink"/>
            <w:noProof/>
          </w:rPr>
          <w:t xml:space="preserve"> Lieferantenverzeichnis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_Toc69728837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5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38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A92247" w:rsidRPr="00CA456D">
          <w:rPr>
            <w:rStyle w:val="Hyperlink"/>
            <w:noProof/>
          </w:rPr>
          <w:t xml:space="preserve"> Kontrollblatt Warenannahme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_Toc69728838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6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39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A92247" w:rsidRPr="00CA456D">
          <w:rPr>
            <w:rStyle w:val="Hyperlink"/>
            <w:noProof/>
          </w:rPr>
          <w:t xml:space="preserve"> Kontrollblatt Temperaturen Kühl- und Tiefkühlanlagen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_Toc69728839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7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0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A92247" w:rsidRPr="00CA456D">
          <w:rPr>
            <w:rStyle w:val="Hyperlink"/>
            <w:noProof/>
          </w:rPr>
          <w:t xml:space="preserve"> Kontrollblatt Lebensmittellager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_Toc69728840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8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1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A92247" w:rsidRPr="00CA456D">
          <w:rPr>
            <w:rStyle w:val="Hyperlink"/>
            <w:noProof/>
          </w:rPr>
          <w:t xml:space="preserve"> Kontrollblatt Lieferbereitstellung der Lebensmittel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_Toc69728841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9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2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A92247" w:rsidRPr="00CA456D">
          <w:rPr>
            <w:rStyle w:val="Hyperlink"/>
            <w:noProof/>
          </w:rPr>
          <w:t xml:space="preserve"> Kontrollblatt Ausgabe der Lebensmittel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_Toc69728842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10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3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 w:rsidR="00A92247" w:rsidRPr="00CA456D">
          <w:rPr>
            <w:rStyle w:val="Hyperlink"/>
            <w:noProof/>
          </w:rPr>
          <w:t xml:space="preserve"> Kontrollblatt Reinigung der Kücheninfrastruktur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_Toc69728843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11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4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</w:t>
        </w:r>
        <w:r w:rsidR="00A92247" w:rsidRPr="00CA456D">
          <w:rPr>
            <w:rStyle w:val="Hyperlink"/>
            <w:noProof/>
          </w:rPr>
          <w:t xml:space="preserve"> Auftrag für Produktion Mahlzeit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_Toc69728844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12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5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</w:t>
        </w:r>
        <w:r w:rsidR="00A92247" w:rsidRPr="00CA456D">
          <w:rPr>
            <w:rStyle w:val="Hyperlink"/>
            <w:noProof/>
          </w:rPr>
          <w:t xml:space="preserve"> Auftrag für Produktion Mahlzeit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_Toc69728845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13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6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</w:t>
        </w:r>
        <w:r w:rsidR="00A92247" w:rsidRPr="00CA456D">
          <w:rPr>
            <w:rStyle w:val="Hyperlink"/>
            <w:noProof/>
          </w:rPr>
          <w:t xml:space="preserve"> Auftrag für Produktion Mahlzeit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_Toc69728846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14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7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14</w:t>
        </w:r>
        <w:r w:rsidR="00A92247" w:rsidRPr="00CA456D">
          <w:rPr>
            <w:rStyle w:val="Hyperlink"/>
            <w:noProof/>
          </w:rPr>
          <w:t xml:space="preserve"> Auftrag für Produktion Mahlzeit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_Toc69728847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15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8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15</w:t>
        </w:r>
        <w:r w:rsidR="00A92247" w:rsidRPr="00CA456D">
          <w:rPr>
            <w:rStyle w:val="Hyperlink"/>
            <w:noProof/>
          </w:rPr>
          <w:t xml:space="preserve"> Auftrag für Produktion Mahlzeit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_Toc69728848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16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49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16</w:t>
        </w:r>
        <w:r w:rsidR="00A92247" w:rsidRPr="00CA456D">
          <w:rPr>
            <w:rStyle w:val="Hyperlink"/>
            <w:noProof/>
          </w:rPr>
          <w:t xml:space="preserve"> Reinigungsmatrix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_Toc69728849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17</w:t>
        </w:r>
        <w:r w:rsidR="00A92247">
          <w:rPr>
            <w:noProof/>
            <w:webHidden/>
          </w:rPr>
          <w:fldChar w:fldCharType="end"/>
        </w:r>
      </w:hyperlink>
    </w:p>
    <w:p w:rsidR="00A92247" w:rsidRDefault="006271A3">
      <w:pPr>
        <w:pStyle w:val="Verzeichnis1"/>
        <w:rPr>
          <w:rFonts w:asciiTheme="minorHAnsi" w:eastAsiaTheme="minorEastAsia" w:hAnsiTheme="minorHAnsi" w:cstheme="minorBidi"/>
          <w:b w:val="0"/>
          <w:noProof/>
          <w:kern w:val="0"/>
        </w:rPr>
      </w:pPr>
      <w:hyperlink w:anchor="_Toc69728850" w:history="1">
        <w:r w:rsidR="00A92247" w:rsidRPr="00CA456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17</w:t>
        </w:r>
        <w:r w:rsidR="00A92247" w:rsidRPr="00CA456D">
          <w:rPr>
            <w:rStyle w:val="Hyperlink"/>
            <w:noProof/>
          </w:rPr>
          <w:t xml:space="preserve"> Reinigungskonzept</w:t>
        </w:r>
        <w:r w:rsidR="00A92247">
          <w:rPr>
            <w:noProof/>
            <w:webHidden/>
          </w:rPr>
          <w:tab/>
        </w:r>
        <w:r w:rsidR="00A92247">
          <w:rPr>
            <w:noProof/>
            <w:webHidden/>
          </w:rPr>
          <w:fldChar w:fldCharType="begin"/>
        </w:r>
        <w:r w:rsidR="00A92247">
          <w:rPr>
            <w:noProof/>
            <w:webHidden/>
          </w:rPr>
          <w:instrText xml:space="preserve"> PAGEREF _Toc69728850 \h </w:instrText>
        </w:r>
        <w:r w:rsidR="00A92247">
          <w:rPr>
            <w:noProof/>
            <w:webHidden/>
          </w:rPr>
        </w:r>
        <w:r w:rsidR="00A92247">
          <w:rPr>
            <w:noProof/>
            <w:webHidden/>
          </w:rPr>
          <w:fldChar w:fldCharType="separate"/>
        </w:r>
        <w:r w:rsidR="0050796E">
          <w:rPr>
            <w:noProof/>
            <w:webHidden/>
          </w:rPr>
          <w:t>19</w:t>
        </w:r>
        <w:r w:rsidR="00A92247">
          <w:rPr>
            <w:noProof/>
            <w:webHidden/>
          </w:rPr>
          <w:fldChar w:fldCharType="end"/>
        </w:r>
      </w:hyperlink>
    </w:p>
    <w:p w:rsidR="00FC280E" w:rsidRDefault="000245BA" w:rsidP="00C27455">
      <w:pPr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fldChar w:fldCharType="end"/>
      </w: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331C87" w:rsidRDefault="00331C87" w:rsidP="00AD65BD">
      <w:pPr>
        <w:rPr>
          <w:rFonts w:ascii="Calibri" w:eastAsia="Calibri" w:hAnsi="Calibri" w:cs="Calibri"/>
          <w:kern w:val="0"/>
          <w:lang w:eastAsia="en-US"/>
        </w:rPr>
      </w:pPr>
    </w:p>
    <w:p w:rsidR="00331C87" w:rsidRDefault="00331C87" w:rsidP="00AD65BD">
      <w:pPr>
        <w:rPr>
          <w:rFonts w:ascii="Calibri" w:eastAsia="Calibri" w:hAnsi="Calibri" w:cs="Calibri"/>
          <w:kern w:val="0"/>
          <w:lang w:eastAsia="en-US"/>
        </w:rPr>
      </w:pPr>
    </w:p>
    <w:p w:rsidR="00FC280E" w:rsidRDefault="001B5467" w:rsidP="00AD65BD">
      <w:pPr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d</w:t>
      </w: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4303B7" w:rsidRPr="00AD65BD" w:rsidTr="00D461DD">
        <w:tc>
          <w:tcPr>
            <w:tcW w:w="2265" w:type="dxa"/>
          </w:tcPr>
          <w:p w:rsidR="004303B7" w:rsidRPr="00AD65BD" w:rsidRDefault="004303B7" w:rsidP="00D461DD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4303B7" w:rsidRPr="00AD65BD" w:rsidTr="00D461DD">
        <w:tc>
          <w:tcPr>
            <w:tcW w:w="2265" w:type="dxa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4303B7" w:rsidRPr="00AD65BD" w:rsidTr="00D461DD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4303B7" w:rsidRPr="00AD65BD" w:rsidRDefault="004303B7" w:rsidP="00D461DD">
            <w:pPr>
              <w:pStyle w:val="berschrift1"/>
              <w:outlineLvl w:val="0"/>
              <w:rPr>
                <w:lang w:eastAsia="en-US"/>
              </w:rPr>
            </w:pPr>
            <w:bookmarkStart w:id="1" w:name="_Toc69728834"/>
            <w:r>
              <w:rPr>
                <w:lang w:eastAsia="en-US"/>
              </w:rPr>
              <w:t>Benützungshinweise Dokumentation Lebensmittelhygiene</w:t>
            </w:r>
            <w:bookmarkEnd w:id="1"/>
          </w:p>
        </w:tc>
      </w:tr>
    </w:tbl>
    <w:p w:rsidR="004303B7" w:rsidRDefault="004303B7" w:rsidP="004303B7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4303B7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4303B7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782151">
      <w:pPr>
        <w:pStyle w:val="Listenabsatz"/>
        <w:numPr>
          <w:ilvl w:val="0"/>
          <w:numId w:val="19"/>
        </w:num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</w:rPr>
      </w:pPr>
      <w:r w:rsidRPr="00107BF8">
        <w:rPr>
          <w:rFonts w:ascii="Calibri" w:eastAsia="Calibri" w:hAnsi="Calibri" w:cs="Calibri"/>
          <w:kern w:val="0"/>
        </w:rPr>
        <w:t>Mit dem Eintrag von Datum und Visum bestätigt die verantwortliche Person, die konsequente Nachführung der folgenden Kontrolldokumente nach den jeweils geltenden Kontrollpunkten.</w:t>
      </w:r>
    </w:p>
    <w:p w:rsidR="00782151" w:rsidRDefault="00782151" w:rsidP="00782151">
      <w:pPr>
        <w:pStyle w:val="Listenabsatz"/>
        <w:numPr>
          <w:ilvl w:val="0"/>
          <w:numId w:val="19"/>
        </w:num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</w:rPr>
      </w:pPr>
      <w:r w:rsidRPr="00107BF8">
        <w:rPr>
          <w:rFonts w:ascii="Calibri" w:eastAsia="Calibri" w:hAnsi="Calibri" w:cs="Calibri"/>
          <w:kern w:val="0"/>
        </w:rPr>
        <w:t xml:space="preserve">Es kann auf die Eintragung von Massnahmen verzichtet werden, sofern sich die Kontrollwerte innerhalb der Toleranz bewegen. Andernfalls sind die festgestellten Mängel samt den Korrekturmassnahmen aufzuführen. </w:t>
      </w:r>
    </w:p>
    <w:p w:rsidR="00782151" w:rsidRPr="00107BF8" w:rsidRDefault="00782151" w:rsidP="00782151">
      <w:pPr>
        <w:pStyle w:val="Listenabsatz"/>
        <w:numPr>
          <w:ilvl w:val="0"/>
          <w:numId w:val="19"/>
        </w:num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</w:rPr>
      </w:pPr>
      <w:r w:rsidRPr="00107BF8">
        <w:rPr>
          <w:rFonts w:ascii="Calibri" w:eastAsia="Calibri" w:hAnsi="Calibri" w:cs="Calibri"/>
          <w:kern w:val="0"/>
        </w:rPr>
        <w:t xml:space="preserve">In den Reglementen 60.001 (Verpflegung in der Armee) und 60.002 (Lebensmittelhygiene in der Armee) </w:t>
      </w:r>
      <w:r>
        <w:rPr>
          <w:rFonts w:ascii="Calibri" w:eastAsia="Calibri" w:hAnsi="Calibri" w:cs="Calibri"/>
          <w:kern w:val="0"/>
        </w:rPr>
        <w:t xml:space="preserve">und 60.006 (Kochrezepte) </w:t>
      </w:r>
      <w:r w:rsidRPr="00107BF8">
        <w:rPr>
          <w:rFonts w:ascii="Calibri" w:eastAsia="Calibri" w:hAnsi="Calibri" w:cs="Calibri"/>
          <w:kern w:val="0"/>
        </w:rPr>
        <w:t xml:space="preserve">sind die Anforderungen, die Kontrollpunkte und die Aufbewahrungspflicht geregelt. Diese dienen gemäss "Weisungen des Bundesamtes für Bevölkerungsschutz über die Sicherheitsvorschriften im Zivilschutz" vom 01. März 2020, Abs. 9, </w:t>
      </w:r>
      <w:r w:rsidR="006271A3">
        <w:rPr>
          <w:rFonts w:ascii="Calibri" w:eastAsia="Calibri" w:hAnsi="Calibri" w:cs="Calibri"/>
          <w:kern w:val="0"/>
        </w:rPr>
        <w:br/>
      </w:r>
      <w:r w:rsidRPr="00107BF8">
        <w:rPr>
          <w:rFonts w:ascii="Calibri" w:eastAsia="Calibri" w:hAnsi="Calibri" w:cs="Calibri"/>
          <w:kern w:val="0"/>
        </w:rPr>
        <w:t xml:space="preserve">Art. 54 - 56 als Grundlage für </w:t>
      </w:r>
      <w:r>
        <w:rPr>
          <w:rFonts w:ascii="Calibri" w:eastAsia="Calibri" w:hAnsi="Calibri" w:cs="Calibri"/>
          <w:kern w:val="0"/>
        </w:rPr>
        <w:t>das vorliegende Dokument.</w:t>
      </w:r>
    </w:p>
    <w:p w:rsidR="00FC280E" w:rsidRDefault="00FC280E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p w:rsidR="00AD65BD" w:rsidRDefault="00AD65BD" w:rsidP="00AD65B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AD65BD" w:rsidRPr="00AD65BD" w:rsidTr="008D7ED9">
        <w:tc>
          <w:tcPr>
            <w:tcW w:w="2265" w:type="dxa"/>
          </w:tcPr>
          <w:p w:rsidR="00AD65BD" w:rsidRPr="00AD65BD" w:rsidRDefault="00AD65BD" w:rsidP="00AD65BD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AD65BD" w:rsidRPr="00AD65BD" w:rsidRDefault="00AD65BD" w:rsidP="00AD65B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AD65BD" w:rsidRPr="00AD65BD" w:rsidRDefault="00AD65BD" w:rsidP="00AD65BD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AD65BD" w:rsidRPr="00AD65BD" w:rsidTr="008D7ED9">
        <w:tc>
          <w:tcPr>
            <w:tcW w:w="2265" w:type="dxa"/>
          </w:tcPr>
          <w:p w:rsidR="00AD65BD" w:rsidRPr="00AD65BD" w:rsidRDefault="00AD65BD" w:rsidP="00AD65B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AD65BD" w:rsidRPr="00AD65BD" w:rsidRDefault="00AD65BD" w:rsidP="00AD65B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AD65BD" w:rsidRPr="00AD65BD" w:rsidRDefault="00AD65BD" w:rsidP="00AD65B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AD65BD" w:rsidRPr="00AD65BD" w:rsidRDefault="00AD65BD" w:rsidP="00AD65BD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AD65BD" w:rsidRPr="00AD65BD" w:rsidTr="008D7ED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AD65BD" w:rsidRPr="000245BA" w:rsidRDefault="003E6B4D" w:rsidP="000245BA">
            <w:pPr>
              <w:pStyle w:val="berschrift1"/>
              <w:outlineLvl w:val="0"/>
            </w:pPr>
            <w:bookmarkStart w:id="2" w:name="_Toc69728835"/>
            <w:r w:rsidRPr="000245BA">
              <w:t>Übernahme- und Rückgabeprotokoll Küche</w:t>
            </w:r>
            <w:bookmarkEnd w:id="2"/>
          </w:p>
        </w:tc>
      </w:tr>
    </w:tbl>
    <w:p w:rsidR="00AD65BD" w:rsidRPr="00AD65BD" w:rsidRDefault="00AD65BD" w:rsidP="00AD65B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32830" w:rsidTr="004672E5">
        <w:trPr>
          <w:trHeight w:val="1077"/>
        </w:trPr>
        <w:tc>
          <w:tcPr>
            <w:tcW w:w="2265" w:type="dxa"/>
            <w:shd w:val="clear" w:color="auto" w:fill="DAEEF3" w:themeFill="accent5" w:themeFillTint="33"/>
            <w:vAlign w:val="center"/>
          </w:tcPr>
          <w:p w:rsidR="00832830" w:rsidRPr="00337109" w:rsidRDefault="00832830" w:rsidP="00832830">
            <w:pPr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Gebäude</w:t>
            </w:r>
            <w:r w:rsidR="005852C1"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 </w:t>
            </w: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/</w:t>
            </w:r>
            <w:r w:rsidR="005852C1"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 </w:t>
            </w:r>
            <w:r w:rsidR="006271A3">
              <w:rPr>
                <w:rFonts w:ascii="Calibri" w:eastAsia="Calibri" w:hAnsi="Calibri" w:cs="Calibri"/>
                <w:b/>
                <w:kern w:val="0"/>
                <w:lang w:eastAsia="en-US"/>
              </w:rPr>
              <w:t>Anlage</w:t>
            </w:r>
            <w:r w:rsidR="005852C1"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 </w:t>
            </w: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/</w:t>
            </w:r>
          </w:p>
          <w:p w:rsidR="00832830" w:rsidRPr="00337109" w:rsidRDefault="00832830" w:rsidP="00832830">
            <w:pPr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mobile Küche</w:t>
            </w:r>
          </w:p>
        </w:tc>
        <w:tc>
          <w:tcPr>
            <w:tcW w:w="2265" w:type="dxa"/>
            <w:shd w:val="clear" w:color="auto" w:fill="DAEEF3" w:themeFill="accent5" w:themeFillTint="33"/>
            <w:vAlign w:val="center"/>
          </w:tcPr>
          <w:p w:rsidR="00832830" w:rsidRPr="00337109" w:rsidRDefault="00832830" w:rsidP="00832830">
            <w:pPr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Eigentümer</w:t>
            </w:r>
          </w:p>
        </w:tc>
        <w:tc>
          <w:tcPr>
            <w:tcW w:w="2265" w:type="dxa"/>
            <w:shd w:val="clear" w:color="auto" w:fill="DAEEF3" w:themeFill="accent5" w:themeFillTint="33"/>
            <w:vAlign w:val="center"/>
          </w:tcPr>
          <w:p w:rsidR="00832830" w:rsidRPr="00337109" w:rsidRDefault="00832830" w:rsidP="00832830">
            <w:pPr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Mängel bei der Übernahme</w:t>
            </w:r>
          </w:p>
        </w:tc>
        <w:tc>
          <w:tcPr>
            <w:tcW w:w="2265" w:type="dxa"/>
            <w:shd w:val="clear" w:color="auto" w:fill="DAEEF3" w:themeFill="accent5" w:themeFillTint="33"/>
            <w:vAlign w:val="center"/>
          </w:tcPr>
          <w:p w:rsidR="00832830" w:rsidRPr="00337109" w:rsidRDefault="00832830" w:rsidP="00832830">
            <w:pPr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337109">
              <w:rPr>
                <w:rFonts w:ascii="Calibri" w:eastAsia="Calibri" w:hAnsi="Calibri" w:cs="Calibri"/>
                <w:b/>
                <w:kern w:val="0"/>
                <w:lang w:eastAsia="en-US"/>
              </w:rPr>
              <w:t>Mängel bei der Abgabe</w:t>
            </w:r>
          </w:p>
        </w:tc>
      </w:tr>
      <w:tr w:rsidR="003E6B4D" w:rsidTr="005852C1">
        <w:trPr>
          <w:trHeight w:val="1251"/>
        </w:trPr>
        <w:tc>
          <w:tcPr>
            <w:tcW w:w="2265" w:type="dxa"/>
          </w:tcPr>
          <w:p w:rsidR="003E6B4D" w:rsidRDefault="003E6B4D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0245BA" w:rsidRDefault="000245BA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0245BA" w:rsidRDefault="000245BA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0245BA" w:rsidRDefault="000245BA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0245BA" w:rsidRDefault="000245BA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265" w:type="dxa"/>
          </w:tcPr>
          <w:p w:rsidR="003E6B4D" w:rsidRDefault="003E6B4D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3E6B4D" w:rsidRDefault="003E6B4D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265" w:type="dxa"/>
          </w:tcPr>
          <w:p w:rsidR="003E6B4D" w:rsidRDefault="003E6B4D" w:rsidP="00AD65BD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832830" w:rsidTr="005852C1">
        <w:trPr>
          <w:trHeight w:val="689"/>
        </w:trPr>
        <w:tc>
          <w:tcPr>
            <w:tcW w:w="4530" w:type="dxa"/>
            <w:gridSpan w:val="2"/>
            <w:vAlign w:val="center"/>
          </w:tcPr>
          <w:p w:rsidR="00832830" w:rsidRDefault="00832830" w:rsidP="00832830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Ort/Datum</w:t>
            </w:r>
          </w:p>
        </w:tc>
        <w:tc>
          <w:tcPr>
            <w:tcW w:w="2265" w:type="dxa"/>
            <w:tcBorders>
              <w:bottom w:val="nil"/>
            </w:tcBorders>
            <w:vAlign w:val="center"/>
          </w:tcPr>
          <w:p w:rsidR="00832830" w:rsidRDefault="00337109" w:rsidP="00337109">
            <w:pPr>
              <w:tabs>
                <w:tab w:val="right" w:pos="2042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</w:p>
        </w:tc>
        <w:tc>
          <w:tcPr>
            <w:tcW w:w="2265" w:type="dxa"/>
            <w:vAlign w:val="center"/>
          </w:tcPr>
          <w:p w:rsidR="00832830" w:rsidRDefault="00337109" w:rsidP="00832830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</w:p>
        </w:tc>
      </w:tr>
      <w:tr w:rsidR="00337109" w:rsidTr="005852C1">
        <w:trPr>
          <w:trHeight w:val="1012"/>
        </w:trPr>
        <w:tc>
          <w:tcPr>
            <w:tcW w:w="4530" w:type="dxa"/>
            <w:gridSpan w:val="2"/>
            <w:vAlign w:val="center"/>
          </w:tcPr>
          <w:p w:rsidR="00337109" w:rsidRDefault="00337109" w:rsidP="005852C1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Unterschrift Benützer</w:t>
            </w:r>
          </w:p>
        </w:tc>
        <w:tc>
          <w:tcPr>
            <w:tcW w:w="2265" w:type="dxa"/>
            <w:vAlign w:val="center"/>
          </w:tcPr>
          <w:p w:rsidR="00337109" w:rsidRDefault="00337109" w:rsidP="00832830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</w:p>
        </w:tc>
        <w:tc>
          <w:tcPr>
            <w:tcW w:w="2265" w:type="dxa"/>
            <w:vAlign w:val="center"/>
          </w:tcPr>
          <w:p w:rsidR="00337109" w:rsidRDefault="00337109" w:rsidP="00832830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337109" w:rsidTr="005852C1">
        <w:trPr>
          <w:trHeight w:val="984"/>
        </w:trPr>
        <w:tc>
          <w:tcPr>
            <w:tcW w:w="4530" w:type="dxa"/>
            <w:gridSpan w:val="2"/>
            <w:vAlign w:val="center"/>
          </w:tcPr>
          <w:p w:rsidR="00337109" w:rsidRDefault="00337109" w:rsidP="005852C1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Unterschrift Eigentümer</w:t>
            </w:r>
          </w:p>
        </w:tc>
        <w:tc>
          <w:tcPr>
            <w:tcW w:w="2265" w:type="dxa"/>
            <w:vAlign w:val="center"/>
          </w:tcPr>
          <w:p w:rsidR="00337109" w:rsidRDefault="00337109" w:rsidP="00832830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br/>
            </w:r>
          </w:p>
        </w:tc>
        <w:tc>
          <w:tcPr>
            <w:tcW w:w="2265" w:type="dxa"/>
            <w:vAlign w:val="center"/>
          </w:tcPr>
          <w:p w:rsidR="00337109" w:rsidRDefault="00337109" w:rsidP="00832830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AD65BD" w:rsidRDefault="00AD65BD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p w:rsidR="004303B7" w:rsidRDefault="004303B7" w:rsidP="00AD65B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4303B7" w:rsidRPr="00AD65BD" w:rsidTr="00D461DD">
        <w:tc>
          <w:tcPr>
            <w:tcW w:w="2265" w:type="dxa"/>
          </w:tcPr>
          <w:p w:rsidR="004303B7" w:rsidRPr="00AD65BD" w:rsidRDefault="004303B7" w:rsidP="00D461DD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4303B7" w:rsidRPr="00AD65BD" w:rsidTr="00D461DD">
        <w:tc>
          <w:tcPr>
            <w:tcW w:w="2265" w:type="dxa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303B7" w:rsidRPr="00AD65BD" w:rsidRDefault="004303B7" w:rsidP="00D461DD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4303B7" w:rsidRPr="00AD65BD" w:rsidTr="00D461DD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4303B7" w:rsidRPr="00261AE5" w:rsidRDefault="004303B7" w:rsidP="00D461DD">
            <w:pPr>
              <w:pStyle w:val="berschrift1"/>
              <w:outlineLvl w:val="0"/>
            </w:pPr>
            <w:bookmarkStart w:id="3" w:name="_Toc69728836"/>
            <w:r w:rsidRPr="00261AE5">
              <w:t>Prüf- und Messmittel</w:t>
            </w:r>
            <w:bookmarkEnd w:id="3"/>
          </w:p>
        </w:tc>
      </w:tr>
    </w:tbl>
    <w:p w:rsidR="004303B7" w:rsidRDefault="004303B7" w:rsidP="004303B7">
      <w:pPr>
        <w:rPr>
          <w:rFonts w:ascii="Calibri" w:eastAsia="Calibri" w:hAnsi="Calibri" w:cs="Calibri"/>
          <w:kern w:val="0"/>
          <w:lang w:eastAsia="en-US"/>
        </w:rPr>
      </w:pPr>
    </w:p>
    <w:p w:rsidR="00782151" w:rsidRPr="0020505D" w:rsidRDefault="00782151" w:rsidP="00782151">
      <w:pPr>
        <w:rPr>
          <w:rFonts w:ascii="Calibri" w:eastAsia="Calibri" w:hAnsi="Calibri" w:cs="Calibri"/>
          <w:kern w:val="0"/>
          <w:lang w:eastAsia="en-US"/>
        </w:rPr>
      </w:pPr>
      <w:r w:rsidRPr="0020505D">
        <w:rPr>
          <w:rFonts w:ascii="Calibri" w:eastAsia="Calibri" w:hAnsi="Calibri" w:cs="Calibri"/>
          <w:kern w:val="0"/>
          <w:lang w:eastAsia="en-US"/>
        </w:rPr>
        <w:t>Temperaturmessgerät:</w:t>
      </w:r>
    </w:p>
    <w:p w:rsidR="00782151" w:rsidRDefault="00782151" w:rsidP="00782151">
      <w:pPr>
        <w:rPr>
          <w:rFonts w:ascii="Calibri" w:eastAsia="Calibri" w:hAnsi="Calibri" w:cs="Calibri"/>
          <w:kern w:val="0"/>
          <w:lang w:eastAsia="en-US"/>
        </w:rPr>
      </w:pPr>
      <w:r w:rsidRPr="0020505D">
        <w:rPr>
          <w:rFonts w:ascii="Calibri" w:eastAsia="Calibri" w:hAnsi="Calibri" w:cs="Calibri"/>
          <w:kern w:val="0"/>
          <w:lang w:eastAsia="en-US"/>
        </w:rPr>
        <w:t>Typ:</w:t>
      </w:r>
      <w:r>
        <w:rPr>
          <w:rFonts w:ascii="Calibri" w:eastAsia="Calibri" w:hAnsi="Calibri" w:cs="Calibri"/>
          <w:kern w:val="0"/>
          <w:lang w:eastAsia="en-US"/>
        </w:rPr>
        <w:t xml:space="preserve"> ___________________________________</w:t>
      </w:r>
    </w:p>
    <w:p w:rsidR="00782151" w:rsidRPr="0020505D" w:rsidRDefault="00782151" w:rsidP="00782151">
      <w:pPr>
        <w:rPr>
          <w:rFonts w:ascii="Calibri" w:eastAsia="Calibri" w:hAnsi="Calibri" w:cs="Calibri"/>
          <w:kern w:val="0"/>
          <w:lang w:eastAsia="en-US"/>
        </w:rPr>
      </w:pPr>
    </w:p>
    <w:p w:rsidR="00782151" w:rsidRPr="0020505D" w:rsidRDefault="00782151" w:rsidP="00782151">
      <w:pPr>
        <w:rPr>
          <w:rFonts w:ascii="Calibri" w:eastAsia="Calibri" w:hAnsi="Calibri" w:cs="Calibri"/>
          <w:kern w:val="0"/>
          <w:lang w:eastAsia="en-US"/>
        </w:rPr>
      </w:pPr>
      <w:r w:rsidRPr="0020505D">
        <w:rPr>
          <w:rFonts w:ascii="Calibri" w:eastAsia="Calibri" w:hAnsi="Calibri" w:cs="Calibri"/>
          <w:kern w:val="0"/>
          <w:lang w:eastAsia="en-US"/>
        </w:rPr>
        <w:t>Jede Einheit verfügt über ein Temperaturmessgerät.</w:t>
      </w:r>
    </w:p>
    <w:p w:rsidR="00782151" w:rsidRDefault="00782151" w:rsidP="00782151">
      <w:pPr>
        <w:rPr>
          <w:rFonts w:ascii="Calibri" w:eastAsia="Calibri" w:hAnsi="Calibri" w:cs="Calibri"/>
          <w:kern w:val="0"/>
          <w:lang w:eastAsia="en-US"/>
        </w:rPr>
      </w:pPr>
      <w:r w:rsidRPr="0020505D">
        <w:rPr>
          <w:rFonts w:ascii="Calibri" w:eastAsia="Calibri" w:hAnsi="Calibri" w:cs="Calibri"/>
          <w:kern w:val="0"/>
          <w:lang w:eastAsia="en-US"/>
        </w:rPr>
        <w:t>Zu Beginn einer Dienstleistung ist eine Funktionskontrolle des Thermometers mit</w:t>
      </w:r>
      <w:r>
        <w:rPr>
          <w:rFonts w:ascii="Calibri" w:eastAsia="Calibri" w:hAnsi="Calibri" w:cs="Calibri"/>
          <w:kern w:val="0"/>
          <w:lang w:eastAsia="en-US"/>
        </w:rPr>
        <w:t xml:space="preserve"> </w:t>
      </w:r>
      <w:r w:rsidRPr="0020505D">
        <w:rPr>
          <w:rFonts w:ascii="Calibri" w:eastAsia="Calibri" w:hAnsi="Calibri" w:cs="Calibri"/>
          <w:kern w:val="0"/>
          <w:lang w:eastAsia="en-US"/>
        </w:rPr>
        <w:t xml:space="preserve">Eiswasser </w:t>
      </w:r>
      <w:proofErr w:type="gramStart"/>
      <w:r w:rsidRPr="0020505D">
        <w:rPr>
          <w:rFonts w:ascii="Calibri" w:eastAsia="Calibri" w:hAnsi="Calibri" w:cs="Calibri"/>
          <w:kern w:val="0"/>
          <w:lang w:eastAsia="en-US"/>
        </w:rPr>
        <w:t>durch</w:t>
      </w:r>
      <w:r>
        <w:rPr>
          <w:rFonts w:ascii="Calibri" w:eastAsia="Calibri" w:hAnsi="Calibri" w:cs="Calibri"/>
          <w:kern w:val="0"/>
          <w:lang w:eastAsia="en-US"/>
        </w:rPr>
        <w:t>-</w:t>
      </w:r>
      <w:r w:rsidRPr="0020505D">
        <w:rPr>
          <w:rFonts w:ascii="Calibri" w:eastAsia="Calibri" w:hAnsi="Calibri" w:cs="Calibri"/>
          <w:kern w:val="0"/>
          <w:lang w:eastAsia="en-US"/>
        </w:rPr>
        <w:t>zuführen</w:t>
      </w:r>
      <w:proofErr w:type="gramEnd"/>
      <w:r w:rsidRPr="0020505D">
        <w:rPr>
          <w:rFonts w:ascii="Calibri" w:eastAsia="Calibri" w:hAnsi="Calibri" w:cs="Calibri"/>
          <w:kern w:val="0"/>
          <w:lang w:eastAsia="en-US"/>
        </w:rPr>
        <w:t>: Kaltes Wasser und Eiswürfel im Mengenverhältnis 1:1 mischen, öfters rühren, sobald ein Teil des Eises geschmolzen ist, liegt die Temperatur</w:t>
      </w:r>
      <w:r>
        <w:rPr>
          <w:rFonts w:ascii="Calibri" w:eastAsia="Calibri" w:hAnsi="Calibri" w:cs="Calibri"/>
          <w:kern w:val="0"/>
          <w:lang w:eastAsia="en-US"/>
        </w:rPr>
        <w:t xml:space="preserve"> </w:t>
      </w:r>
      <w:r w:rsidRPr="0020505D">
        <w:rPr>
          <w:rFonts w:ascii="Calibri" w:eastAsia="Calibri" w:hAnsi="Calibri" w:cs="Calibri"/>
          <w:kern w:val="0"/>
          <w:lang w:eastAsia="en-US"/>
        </w:rPr>
        <w:t xml:space="preserve">bei 0 °C. Bei Abweichungen grösser als 2 °C muss das Thermometer </w:t>
      </w:r>
      <w:r>
        <w:rPr>
          <w:rFonts w:ascii="Calibri" w:eastAsia="Calibri" w:hAnsi="Calibri" w:cs="Calibri"/>
          <w:kern w:val="0"/>
          <w:lang w:eastAsia="en-US"/>
        </w:rPr>
        <w:t>erneuert werden</w:t>
      </w:r>
      <w:r w:rsidRPr="0020505D">
        <w:rPr>
          <w:rFonts w:ascii="Calibri" w:eastAsia="Calibri" w:hAnsi="Calibri" w:cs="Calibri"/>
          <w:kern w:val="0"/>
          <w:lang w:eastAsia="en-US"/>
        </w:rPr>
        <w:t>.</w:t>
      </w:r>
    </w:p>
    <w:p w:rsidR="00782151" w:rsidRPr="0020505D" w:rsidRDefault="00782151" w:rsidP="00782151">
      <w:pPr>
        <w:rPr>
          <w:rFonts w:ascii="Calibri" w:eastAsia="Calibri" w:hAnsi="Calibri" w:cs="Calibri"/>
          <w:kern w:val="0"/>
          <w:lang w:eastAsia="en-US"/>
        </w:rPr>
      </w:pPr>
    </w:p>
    <w:p w:rsidR="00782151" w:rsidRPr="0020505D" w:rsidRDefault="00782151" w:rsidP="00782151">
      <w:pPr>
        <w:rPr>
          <w:rFonts w:ascii="Calibri" w:eastAsia="Calibri" w:hAnsi="Calibri" w:cs="Calibri"/>
          <w:kern w:val="0"/>
          <w:lang w:eastAsia="en-US"/>
        </w:rPr>
      </w:pPr>
      <w:r w:rsidRPr="0020505D">
        <w:rPr>
          <w:rFonts w:ascii="Calibri" w:eastAsia="Calibri" w:hAnsi="Calibri" w:cs="Calibri"/>
          <w:kern w:val="0"/>
          <w:lang w:eastAsia="en-US"/>
        </w:rPr>
        <w:t xml:space="preserve">Funktionskontrolle (Eiswasser): Datum: </w:t>
      </w:r>
      <w:r>
        <w:rPr>
          <w:rFonts w:ascii="Calibri" w:eastAsia="Calibri" w:hAnsi="Calibri" w:cs="Calibri"/>
          <w:kern w:val="0"/>
          <w:lang w:eastAsia="en-US"/>
        </w:rPr>
        <w:t xml:space="preserve">_____________ </w:t>
      </w:r>
      <w:r w:rsidRPr="0020505D">
        <w:rPr>
          <w:rFonts w:ascii="Calibri" w:eastAsia="Calibri" w:hAnsi="Calibri" w:cs="Calibri"/>
          <w:kern w:val="0"/>
          <w:lang w:eastAsia="en-US"/>
        </w:rPr>
        <w:t xml:space="preserve">Temperatur: </w:t>
      </w:r>
      <w:r>
        <w:rPr>
          <w:rFonts w:ascii="Calibri" w:eastAsia="Calibri" w:hAnsi="Calibri" w:cs="Calibri"/>
          <w:kern w:val="0"/>
          <w:lang w:eastAsia="en-US"/>
        </w:rPr>
        <w:t>____________</w:t>
      </w:r>
      <w:r w:rsidRPr="0020505D">
        <w:rPr>
          <w:rFonts w:ascii="Calibri" w:eastAsia="Calibri" w:hAnsi="Calibri" w:cs="Calibri"/>
          <w:kern w:val="0"/>
          <w:lang w:eastAsia="en-US"/>
        </w:rPr>
        <w:t>°C</w:t>
      </w:r>
    </w:p>
    <w:p w:rsidR="00782151" w:rsidRDefault="00782151" w:rsidP="00782151">
      <w:pPr>
        <w:rPr>
          <w:rFonts w:ascii="Calibri" w:eastAsia="Calibri" w:hAnsi="Calibri" w:cs="Calibri"/>
          <w:kern w:val="0"/>
          <w:lang w:eastAsia="en-US"/>
        </w:rPr>
      </w:pPr>
    </w:p>
    <w:p w:rsidR="00782151" w:rsidRPr="00757520" w:rsidRDefault="00782151" w:rsidP="00782151">
      <w:pPr>
        <w:rPr>
          <w:rFonts w:ascii="Calibri" w:eastAsia="Calibri" w:hAnsi="Calibri" w:cs="Calibri"/>
          <w:b/>
          <w:kern w:val="0"/>
          <w:lang w:eastAsia="en-US"/>
        </w:rPr>
      </w:pPr>
      <w:r w:rsidRPr="00757520">
        <w:rPr>
          <w:rFonts w:ascii="Calibri" w:eastAsia="Calibri" w:hAnsi="Calibri" w:cs="Calibri"/>
          <w:b/>
          <w:kern w:val="0"/>
          <w:lang w:eastAsia="en-US"/>
        </w:rPr>
        <w:t>Te</w:t>
      </w:r>
      <w:r>
        <w:rPr>
          <w:rFonts w:ascii="Calibri" w:eastAsia="Calibri" w:hAnsi="Calibri" w:cs="Calibri"/>
          <w:b/>
          <w:kern w:val="0"/>
          <w:lang w:eastAsia="en-US"/>
        </w:rPr>
        <w:t>mperaturanzeigen der Kühlgeräte</w:t>
      </w:r>
    </w:p>
    <w:p w:rsidR="00782151" w:rsidRDefault="00782151" w:rsidP="00782151">
      <w:pPr>
        <w:rPr>
          <w:rFonts w:ascii="Calibri" w:eastAsia="Calibri" w:hAnsi="Calibri" w:cs="Calibri"/>
          <w:kern w:val="0"/>
          <w:lang w:eastAsia="en-US"/>
        </w:rPr>
      </w:pPr>
      <w:r w:rsidRPr="0020505D">
        <w:rPr>
          <w:rFonts w:ascii="Calibri" w:eastAsia="Calibri" w:hAnsi="Calibri" w:cs="Calibri"/>
          <w:kern w:val="0"/>
          <w:lang w:eastAsia="en-US"/>
        </w:rPr>
        <w:t>Diese sind mittels des Temperaturmessgerätes (funktionskontrolliert, siehe oben) zu Beginn der Dienstleistung zu überprüfen.</w:t>
      </w:r>
    </w:p>
    <w:p w:rsidR="00782151" w:rsidRDefault="00782151" w:rsidP="00782151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781" w:type="dxa"/>
        <w:tblInd w:w="-5" w:type="dxa"/>
        <w:tblLook w:val="04A0" w:firstRow="1" w:lastRow="0" w:firstColumn="1" w:lastColumn="0" w:noHBand="0" w:noVBand="1"/>
      </w:tblPr>
      <w:tblGrid>
        <w:gridCol w:w="1360"/>
        <w:gridCol w:w="744"/>
        <w:gridCol w:w="1311"/>
        <w:gridCol w:w="2397"/>
        <w:gridCol w:w="2552"/>
        <w:gridCol w:w="1417"/>
      </w:tblGrid>
      <w:tr w:rsidR="00782151" w:rsidTr="00782151">
        <w:trPr>
          <w:trHeight w:val="290"/>
        </w:trPr>
        <w:tc>
          <w:tcPr>
            <w:tcW w:w="1360" w:type="dxa"/>
            <w:vMerge w:val="restart"/>
            <w:shd w:val="clear" w:color="auto" w:fill="DAEEF3" w:themeFill="accent5" w:themeFillTint="33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Datum</w:t>
            </w: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 / Uhrzeit</w:t>
            </w:r>
          </w:p>
        </w:tc>
        <w:tc>
          <w:tcPr>
            <w:tcW w:w="2055" w:type="dxa"/>
            <w:gridSpan w:val="2"/>
            <w:shd w:val="clear" w:color="auto" w:fill="DAEEF3" w:themeFill="accent5" w:themeFillTint="33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Kühl/- Tiefkühlanlagen </w:t>
            </w:r>
          </w:p>
        </w:tc>
        <w:tc>
          <w:tcPr>
            <w:tcW w:w="2397" w:type="dxa"/>
            <w:vMerge w:val="restart"/>
            <w:shd w:val="clear" w:color="auto" w:fill="DAEEF3" w:themeFill="accent5" w:themeFillTint="33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Temperatur (Anzeige an Messgerät)</w:t>
            </w:r>
          </w:p>
        </w:tc>
        <w:tc>
          <w:tcPr>
            <w:tcW w:w="2552" w:type="dxa"/>
            <w:vMerge w:val="restart"/>
            <w:shd w:val="clear" w:color="auto" w:fill="DAEEF3" w:themeFill="accent5" w:themeFillTint="33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Massnahme bei Abweichung         </w:t>
            </w: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 xml:space="preserve">          </w:t>
            </w:r>
            <w:r w:rsidRPr="00E758B4">
              <w:rPr>
                <w:rFonts w:ascii="Calibri" w:eastAsia="Calibri" w:hAnsi="Calibri" w:cs="Calibri"/>
                <w:kern w:val="0"/>
                <w:lang w:eastAsia="en-US"/>
              </w:rPr>
              <w:t>(+/- 1°C)</w:t>
            </w:r>
          </w:p>
        </w:tc>
        <w:tc>
          <w:tcPr>
            <w:tcW w:w="1417" w:type="dxa"/>
            <w:vMerge w:val="restart"/>
            <w:shd w:val="clear" w:color="auto" w:fill="DAEEF3" w:themeFill="accent5" w:themeFillTint="33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Visum</w:t>
            </w:r>
          </w:p>
        </w:tc>
      </w:tr>
      <w:tr w:rsidR="00782151" w:rsidTr="00782151">
        <w:trPr>
          <w:trHeight w:val="288"/>
        </w:trPr>
        <w:tc>
          <w:tcPr>
            <w:tcW w:w="1360" w:type="dxa"/>
            <w:vMerge/>
            <w:shd w:val="clear" w:color="auto" w:fill="DAEEF3" w:themeFill="accent5" w:themeFillTint="33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shd w:val="clear" w:color="auto" w:fill="DAEEF3" w:themeFill="accent5" w:themeFillTint="33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Nr.</w:t>
            </w:r>
          </w:p>
        </w:tc>
        <w:tc>
          <w:tcPr>
            <w:tcW w:w="1311" w:type="dxa"/>
            <w:shd w:val="clear" w:color="auto" w:fill="DAEEF3" w:themeFill="accent5" w:themeFillTint="33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Soll (°C)</w:t>
            </w:r>
          </w:p>
        </w:tc>
        <w:tc>
          <w:tcPr>
            <w:tcW w:w="2397" w:type="dxa"/>
            <w:vMerge/>
            <w:shd w:val="clear" w:color="auto" w:fill="DAEEF3" w:themeFill="accent5" w:themeFillTint="33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DAEEF3" w:themeFill="accent5" w:themeFillTint="33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DAEEF3" w:themeFill="accent5" w:themeFillTint="33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RPr="00E569BC" w:rsidTr="00782151">
        <w:trPr>
          <w:trHeight w:val="756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1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782151" w:rsidRPr="00E569BC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2397" w:type="dxa"/>
            <w:shd w:val="clear" w:color="auto" w:fill="auto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2</w:t>
            </w: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3</w:t>
            </w: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4</w:t>
            </w: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BE59DB">
              <w:rPr>
                <w:rFonts w:ascii="Calibri" w:eastAsia="Calibri" w:hAnsi="Calibri" w:cs="Calibri"/>
                <w:b/>
                <w:kern w:val="0"/>
                <w:lang w:eastAsia="en-US"/>
              </w:rPr>
              <w:t>5</w:t>
            </w: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782151" w:rsidTr="00782151">
        <w:trPr>
          <w:trHeight w:val="728"/>
        </w:trPr>
        <w:tc>
          <w:tcPr>
            <w:tcW w:w="1360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782151" w:rsidRPr="00BE59DB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</w:p>
        </w:tc>
        <w:tc>
          <w:tcPr>
            <w:tcW w:w="1311" w:type="dxa"/>
            <w:vAlign w:val="center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39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52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417" w:type="dxa"/>
          </w:tcPr>
          <w:p w:rsidR="00782151" w:rsidRDefault="00782151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166F93" w:rsidRDefault="00166F93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pPr w:leftFromText="141" w:rightFromText="141" w:vertAnchor="page" w:horzAnchor="margin" w:tblpY="14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782151" w:rsidRPr="00AD65BD" w:rsidTr="00782151">
        <w:tc>
          <w:tcPr>
            <w:tcW w:w="2265" w:type="dxa"/>
          </w:tcPr>
          <w:p w:rsidR="00782151" w:rsidRPr="00AD65BD" w:rsidRDefault="00782151" w:rsidP="00782151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782151" w:rsidRPr="00AD65BD" w:rsidRDefault="00782151" w:rsidP="00782151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782151" w:rsidRPr="00AD65BD" w:rsidRDefault="00782151" w:rsidP="00782151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782151" w:rsidRPr="00AD65BD" w:rsidTr="00782151">
        <w:tc>
          <w:tcPr>
            <w:tcW w:w="2265" w:type="dxa"/>
          </w:tcPr>
          <w:p w:rsidR="00782151" w:rsidRPr="00AD65BD" w:rsidRDefault="00782151" w:rsidP="00782151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782151" w:rsidRPr="00AD65BD" w:rsidRDefault="00782151" w:rsidP="00782151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782151" w:rsidRPr="00AD65BD" w:rsidRDefault="00782151" w:rsidP="00782151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782151" w:rsidRPr="00AD65BD" w:rsidRDefault="00782151" w:rsidP="00782151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782151" w:rsidRPr="00AD65BD" w:rsidTr="00782151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782151" w:rsidRPr="00166F93" w:rsidRDefault="00782151" w:rsidP="00782151">
            <w:pPr>
              <w:pStyle w:val="berschrift1"/>
              <w:outlineLvl w:val="0"/>
            </w:pPr>
            <w:bookmarkStart w:id="4" w:name="_Toc69728837"/>
            <w:r>
              <w:t>Lieferantenverzeichnis</w:t>
            </w:r>
            <w:bookmarkEnd w:id="4"/>
          </w:p>
        </w:tc>
      </w:tr>
    </w:tbl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p w:rsidR="00782151" w:rsidRDefault="00782151" w:rsidP="00AD65B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2689"/>
        <w:gridCol w:w="1983"/>
        <w:gridCol w:w="4537"/>
      </w:tblGrid>
      <w:tr w:rsidR="004B32E3" w:rsidTr="003609D2">
        <w:trPr>
          <w:trHeight w:val="567"/>
        </w:trPr>
        <w:tc>
          <w:tcPr>
            <w:tcW w:w="2689" w:type="dxa"/>
            <w:shd w:val="clear" w:color="auto" w:fill="DAEEF3" w:themeFill="accent5" w:themeFillTint="33"/>
            <w:vAlign w:val="center"/>
          </w:tcPr>
          <w:p w:rsidR="004B32E3" w:rsidRDefault="004B32E3" w:rsidP="003609D2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 xml:space="preserve">Lieferant </w:t>
            </w:r>
          </w:p>
        </w:tc>
        <w:tc>
          <w:tcPr>
            <w:tcW w:w="1983" w:type="dxa"/>
            <w:shd w:val="clear" w:color="auto" w:fill="DAEEF3" w:themeFill="accent5" w:themeFillTint="33"/>
            <w:vAlign w:val="center"/>
          </w:tcPr>
          <w:p w:rsidR="004B32E3" w:rsidRDefault="004B32E3" w:rsidP="00166F9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Warengruppe</w:t>
            </w:r>
          </w:p>
        </w:tc>
        <w:tc>
          <w:tcPr>
            <w:tcW w:w="4537" w:type="dxa"/>
            <w:shd w:val="clear" w:color="auto" w:fill="DAEEF3" w:themeFill="accent5" w:themeFillTint="33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Beurteilung (besondere Vorkommnisse</w:t>
            </w:r>
            <w:r w:rsidR="003609D2">
              <w:rPr>
                <w:rFonts w:ascii="Calibri" w:eastAsia="Calibri" w:hAnsi="Calibri" w:cs="Calibri"/>
                <w:kern w:val="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/ Beanstandungen mit Datum eintragen)</w:t>
            </w:r>
          </w:p>
        </w:tc>
      </w:tr>
      <w:tr w:rsidR="004B32E3" w:rsidTr="003609D2">
        <w:trPr>
          <w:trHeight w:val="567"/>
        </w:trPr>
        <w:tc>
          <w:tcPr>
            <w:tcW w:w="2689" w:type="dxa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B32E3" w:rsidTr="003609D2">
        <w:trPr>
          <w:trHeight w:val="567"/>
        </w:trPr>
        <w:tc>
          <w:tcPr>
            <w:tcW w:w="2689" w:type="dxa"/>
            <w:vAlign w:val="center"/>
          </w:tcPr>
          <w:p w:rsidR="00504E30" w:rsidRDefault="00504E30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504E30" w:rsidRDefault="00504E30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B32E3" w:rsidRPr="009A6A3C" w:rsidTr="003609D2">
        <w:trPr>
          <w:trHeight w:val="567"/>
        </w:trPr>
        <w:tc>
          <w:tcPr>
            <w:tcW w:w="2689" w:type="dxa"/>
            <w:vAlign w:val="center"/>
          </w:tcPr>
          <w:p w:rsidR="009A6A3C" w:rsidRDefault="009A6A3C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Pr="009A6A3C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9A6A3C" w:rsidRPr="009A6A3C" w:rsidRDefault="009A6A3C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B32E3" w:rsidRPr="009A6A3C" w:rsidTr="003609D2">
        <w:trPr>
          <w:trHeight w:val="567"/>
        </w:trPr>
        <w:tc>
          <w:tcPr>
            <w:tcW w:w="2689" w:type="dxa"/>
            <w:vAlign w:val="center"/>
          </w:tcPr>
          <w:p w:rsidR="009A6A3C" w:rsidRDefault="009A6A3C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Pr="009A6A3C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9A6A3C" w:rsidRPr="009A6A3C" w:rsidRDefault="009A6A3C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B32E3" w:rsidRPr="009A6A3C" w:rsidTr="003609D2">
        <w:trPr>
          <w:trHeight w:val="567"/>
        </w:trPr>
        <w:tc>
          <w:tcPr>
            <w:tcW w:w="2689" w:type="dxa"/>
            <w:vAlign w:val="center"/>
          </w:tcPr>
          <w:p w:rsidR="005E6C41" w:rsidRDefault="005E6C41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E33AE4" w:rsidRPr="009A6A3C" w:rsidRDefault="00E33AE4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5E6C41" w:rsidRPr="009A6A3C" w:rsidRDefault="005E6C41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B32E3" w:rsidRPr="009A6A3C" w:rsidTr="003609D2">
        <w:trPr>
          <w:trHeight w:val="567"/>
        </w:trPr>
        <w:tc>
          <w:tcPr>
            <w:tcW w:w="2689" w:type="dxa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Pr="009A6A3C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B32E3" w:rsidRPr="009A6A3C" w:rsidTr="003609D2">
        <w:trPr>
          <w:trHeight w:val="567"/>
        </w:trPr>
        <w:tc>
          <w:tcPr>
            <w:tcW w:w="2689" w:type="dxa"/>
            <w:vAlign w:val="center"/>
          </w:tcPr>
          <w:p w:rsidR="004B32E3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  <w:p w:rsidR="003609D2" w:rsidRPr="009A6A3C" w:rsidRDefault="003609D2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983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537" w:type="dxa"/>
            <w:vAlign w:val="center"/>
          </w:tcPr>
          <w:p w:rsidR="004B32E3" w:rsidRPr="009A6A3C" w:rsidRDefault="004B32E3" w:rsidP="004B32E3">
            <w:pPr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261AE5" w:rsidRDefault="00261AE5" w:rsidP="0020505D">
      <w:pPr>
        <w:rPr>
          <w:rFonts w:ascii="Calibri" w:eastAsia="Calibri" w:hAnsi="Calibri" w:cs="Calibri"/>
          <w:kern w:val="0"/>
          <w:lang w:eastAsia="en-US"/>
        </w:rPr>
      </w:pPr>
    </w:p>
    <w:p w:rsidR="00331C87" w:rsidRDefault="00331C87" w:rsidP="0020505D">
      <w:pPr>
        <w:rPr>
          <w:rFonts w:ascii="Calibri" w:eastAsia="Calibri" w:hAnsi="Calibri" w:cs="Calibri"/>
          <w:kern w:val="0"/>
          <w:lang w:eastAsia="en-US"/>
        </w:rPr>
      </w:pPr>
    </w:p>
    <w:p w:rsidR="00331C87" w:rsidRPr="009A6A3C" w:rsidRDefault="00331C87" w:rsidP="0020505D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513750" w:rsidRPr="009A6A3C" w:rsidTr="008D7ED9">
        <w:tc>
          <w:tcPr>
            <w:tcW w:w="2265" w:type="dxa"/>
          </w:tcPr>
          <w:p w:rsidR="00513750" w:rsidRPr="009A6A3C" w:rsidRDefault="00513750" w:rsidP="008D7ED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513750" w:rsidRPr="009A6A3C" w:rsidRDefault="00513750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513750" w:rsidRPr="009A6A3C" w:rsidRDefault="00513750" w:rsidP="008D7ED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513750" w:rsidRPr="009A6A3C" w:rsidTr="008D7ED9">
        <w:tc>
          <w:tcPr>
            <w:tcW w:w="2265" w:type="dxa"/>
          </w:tcPr>
          <w:p w:rsidR="00513750" w:rsidRPr="009A6A3C" w:rsidRDefault="00513750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513750" w:rsidRPr="009A6A3C" w:rsidRDefault="00513750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513750" w:rsidRPr="009A6A3C" w:rsidRDefault="00513750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513750" w:rsidRPr="009A6A3C" w:rsidRDefault="00513750" w:rsidP="008D7ED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513750" w:rsidRPr="00AD65BD" w:rsidTr="008D7ED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513750" w:rsidRPr="008D7ED9" w:rsidRDefault="006C07CA" w:rsidP="000245BA">
            <w:pPr>
              <w:pStyle w:val="berschrift1"/>
              <w:outlineLvl w:val="0"/>
            </w:pPr>
            <w:bookmarkStart w:id="5" w:name="_Toc69728838"/>
            <w:r w:rsidRPr="008D7ED9">
              <w:t>Kontrollblatt Warenannahme</w:t>
            </w:r>
            <w:bookmarkEnd w:id="5"/>
            <w:r w:rsidRPr="008D7ED9">
              <w:t xml:space="preserve"> </w:t>
            </w:r>
          </w:p>
        </w:tc>
      </w:tr>
    </w:tbl>
    <w:p w:rsidR="005766AC" w:rsidRDefault="005766AC" w:rsidP="005766AC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A9735F" w:rsidRDefault="00A9735F" w:rsidP="005766AC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A9735F" w:rsidRPr="000245BA" w:rsidRDefault="000245BA" w:rsidP="005766AC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>Wareneingangsk</w:t>
      </w:r>
      <w:r w:rsidR="00A9735F" w:rsidRPr="000245BA">
        <w:rPr>
          <w:rFonts w:ascii="Calibri" w:eastAsia="Calibri" w:hAnsi="Calibri" w:cs="Calibri"/>
          <w:b/>
          <w:kern w:val="0"/>
          <w:lang w:eastAsia="en-US"/>
        </w:rPr>
        <w:t xml:space="preserve">ontrolle bei jeder </w:t>
      </w:r>
      <w:r w:rsidR="004000DA" w:rsidRPr="000245BA">
        <w:rPr>
          <w:rFonts w:ascii="Calibri" w:eastAsia="Calibri" w:hAnsi="Calibri" w:cs="Calibri"/>
          <w:b/>
          <w:kern w:val="0"/>
          <w:lang w:eastAsia="en-US"/>
        </w:rPr>
        <w:t>Lieferung</w:t>
      </w:r>
    </w:p>
    <w:p w:rsidR="000245BA" w:rsidRDefault="000245BA" w:rsidP="005766AC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A9735F" w:rsidRDefault="0005748E" w:rsidP="005766AC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  <w:r w:rsidRPr="0005748E">
        <w:rPr>
          <w:rFonts w:ascii="Calibri" w:eastAsia="Calibri" w:hAnsi="Calibri" w:cs="Calibri"/>
          <w:kern w:val="0"/>
          <w:lang w:eastAsia="en-US"/>
        </w:rPr>
        <w:t>Lenkungspunkte und Bedingungen:</w:t>
      </w:r>
    </w:p>
    <w:p w:rsidR="003B6AA2" w:rsidRDefault="003B6AA2" w:rsidP="005766AC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05748E" w:rsidRDefault="005F23B5" w:rsidP="003B6AA2">
      <w:pPr>
        <w:rPr>
          <w:rFonts w:ascii="Calibri" w:eastAsia="Calibri" w:hAnsi="Calibri" w:cs="Calibri"/>
          <w:kern w:val="0"/>
          <w:lang w:eastAsia="en-US"/>
        </w:rPr>
      </w:pPr>
      <w:r w:rsidRPr="005F23B5">
        <w:rPr>
          <w:rFonts w:ascii="Calibri" w:eastAsia="Calibri" w:hAnsi="Calibri" w:cs="Calibri"/>
          <w:b/>
          <w:kern w:val="0"/>
          <w:lang w:eastAsia="en-US"/>
        </w:rPr>
        <w:t>Qualität:</w:t>
      </w:r>
      <w:r w:rsidR="003B6AA2">
        <w:rPr>
          <w:rFonts w:ascii="Calibri" w:eastAsia="Calibri" w:hAnsi="Calibri" w:cs="Calibri"/>
          <w:b/>
          <w:kern w:val="0"/>
          <w:lang w:eastAsia="en-US"/>
        </w:rPr>
        <w:tab/>
      </w:r>
      <w:r w:rsidR="0005748E">
        <w:rPr>
          <w:rFonts w:ascii="Calibri" w:eastAsia="Calibri" w:hAnsi="Calibri" w:cs="Calibri"/>
          <w:b/>
          <w:kern w:val="0"/>
          <w:lang w:eastAsia="en-US"/>
        </w:rPr>
        <w:tab/>
      </w:r>
      <w:r w:rsidR="0005748E"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kern w:val="0"/>
          <w:lang w:eastAsia="en-US"/>
        </w:rPr>
        <w:t xml:space="preserve"> einwandfrei gemäss Sinnes</w:t>
      </w:r>
      <w:r w:rsidRPr="005F23B5">
        <w:rPr>
          <w:rFonts w:ascii="Calibri" w:eastAsia="Calibri" w:hAnsi="Calibri" w:cs="Calibri"/>
          <w:kern w:val="0"/>
          <w:lang w:eastAsia="en-US"/>
        </w:rPr>
        <w:t>prüfung</w:t>
      </w:r>
    </w:p>
    <w:p w:rsidR="005F23B5" w:rsidRPr="0005748E" w:rsidRDefault="003B6AA2" w:rsidP="003B6AA2">
      <w:pPr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>Gebinde / Verpackung:</w:t>
      </w:r>
      <w:r w:rsidR="0005748E">
        <w:rPr>
          <w:rFonts w:ascii="Calibri" w:eastAsia="Calibri" w:hAnsi="Calibri" w:cs="Calibri"/>
          <w:b/>
          <w:kern w:val="0"/>
          <w:lang w:eastAsia="en-US"/>
        </w:rPr>
        <w:tab/>
      </w:r>
      <w:r w:rsidR="0005748E">
        <w:rPr>
          <w:rFonts w:ascii="Calibri" w:eastAsia="Calibri" w:hAnsi="Calibri" w:cs="Calibri"/>
          <w:b/>
          <w:kern w:val="0"/>
          <w:lang w:eastAsia="en-US"/>
        </w:rPr>
        <w:tab/>
      </w:r>
      <w:r w:rsidR="0005748E" w:rsidRPr="000F6FA9"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b/>
          <w:kern w:val="0"/>
          <w:lang w:eastAsia="en-US"/>
        </w:rPr>
        <w:t xml:space="preserve"> </w:t>
      </w:r>
      <w:r w:rsidR="0005748E" w:rsidRPr="0005748E">
        <w:rPr>
          <w:rFonts w:ascii="Calibri" w:eastAsia="Calibri" w:hAnsi="Calibri" w:cs="Calibri"/>
          <w:kern w:val="0"/>
          <w:lang w:eastAsia="en-US"/>
        </w:rPr>
        <w:t>konform, nicht beschädigt,</w:t>
      </w:r>
      <w:r w:rsidR="004000DA">
        <w:rPr>
          <w:rFonts w:ascii="Calibri" w:eastAsia="Calibri" w:hAnsi="Calibri" w:cs="Calibri"/>
          <w:kern w:val="0"/>
          <w:lang w:eastAsia="en-US"/>
        </w:rPr>
        <w:t xml:space="preserve"> sauber</w:t>
      </w:r>
    </w:p>
    <w:p w:rsidR="005F23B5" w:rsidRDefault="005F23B5" w:rsidP="003B6AA2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5F23B5">
        <w:rPr>
          <w:rFonts w:ascii="Calibri" w:eastAsia="Calibri" w:hAnsi="Calibri" w:cs="Calibri"/>
          <w:b/>
          <w:kern w:val="0"/>
          <w:lang w:eastAsia="en-US"/>
        </w:rPr>
        <w:t>Deklaration:</w:t>
      </w:r>
      <w:r w:rsidR="003B6AA2">
        <w:rPr>
          <w:rFonts w:ascii="Calibri" w:eastAsia="Calibri" w:hAnsi="Calibri" w:cs="Calibri"/>
          <w:b/>
          <w:kern w:val="0"/>
          <w:lang w:eastAsia="en-US"/>
        </w:rPr>
        <w:tab/>
      </w:r>
      <w:r w:rsidR="0005748E">
        <w:rPr>
          <w:rFonts w:ascii="Calibri" w:eastAsia="Calibri" w:hAnsi="Calibri" w:cs="Calibri"/>
          <w:b/>
          <w:kern w:val="0"/>
          <w:lang w:eastAsia="en-US"/>
        </w:rPr>
        <w:tab/>
      </w:r>
      <w:r w:rsidR="0005748E"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situationsgerech</w:t>
      </w:r>
      <w:r w:rsidR="003B6AA2">
        <w:rPr>
          <w:rFonts w:ascii="Calibri" w:eastAsia="Calibri" w:hAnsi="Calibri" w:cs="Calibri"/>
          <w:kern w:val="0"/>
          <w:lang w:eastAsia="en-US"/>
        </w:rPr>
        <w:t>t (Zutaten, Gewicht,</w:t>
      </w:r>
      <w:r w:rsidR="00CD197A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Datum</w:t>
      </w:r>
      <w:r w:rsidR="00E33AE4">
        <w:rPr>
          <w:rFonts w:ascii="Calibri" w:eastAsia="Calibri" w:hAnsi="Calibri" w:cs="Calibri"/>
          <w:kern w:val="0"/>
          <w:lang w:eastAsia="en-US"/>
        </w:rPr>
        <w:t>)</w:t>
      </w:r>
    </w:p>
    <w:p w:rsidR="000F6FA9" w:rsidRDefault="000F6FA9" w:rsidP="007E2BEA">
      <w:pPr>
        <w:tabs>
          <w:tab w:val="left" w:pos="1418"/>
          <w:tab w:val="right" w:pos="4536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CD197A" w:rsidRPr="007E2BEA" w:rsidRDefault="00E33AE4" w:rsidP="007E2BEA">
      <w:pPr>
        <w:tabs>
          <w:tab w:val="left" w:pos="1418"/>
          <w:tab w:val="right" w:pos="4536"/>
        </w:tabs>
        <w:rPr>
          <w:rFonts w:ascii="Calibri" w:eastAsia="Calibri" w:hAnsi="Calibri" w:cs="Calibri"/>
          <w:b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 xml:space="preserve">max. </w:t>
      </w:r>
      <w:r w:rsidR="00CD197A" w:rsidRPr="00CD197A">
        <w:rPr>
          <w:rFonts w:ascii="Calibri" w:eastAsia="Calibri" w:hAnsi="Calibri" w:cs="Calibri"/>
          <w:b/>
          <w:kern w:val="0"/>
          <w:lang w:eastAsia="en-US"/>
        </w:rPr>
        <w:t>Temperatur:</w:t>
      </w:r>
      <w:r w:rsidR="000F6FA9" w:rsidRPr="000F6FA9">
        <w:rPr>
          <w:rFonts w:ascii="Calibri" w:eastAsia="Calibri" w:hAnsi="Calibri" w:cs="Calibri"/>
          <w:kern w:val="0"/>
          <w:lang w:eastAsia="en-US"/>
        </w:rPr>
        <w:t xml:space="preserve">   </w:t>
      </w:r>
      <w:r>
        <w:rPr>
          <w:rFonts w:ascii="Calibri" w:eastAsia="Calibri" w:hAnsi="Calibri" w:cs="Calibri"/>
          <w:kern w:val="0"/>
          <w:lang w:eastAsia="en-US"/>
        </w:rPr>
        <w:tab/>
      </w:r>
      <w:r w:rsidR="00CD197A" w:rsidRPr="000F6FA9">
        <w:rPr>
          <w:rFonts w:ascii="Calibri" w:eastAsia="Calibri" w:hAnsi="Calibri" w:cs="Calibri"/>
          <w:kern w:val="0"/>
          <w:lang w:eastAsia="en-US"/>
        </w:rPr>
        <w:t>-</w:t>
      </w:r>
      <w:r w:rsidR="000F6FA9" w:rsidRPr="000F6FA9">
        <w:rPr>
          <w:rFonts w:ascii="Calibri" w:eastAsia="Calibri" w:hAnsi="Calibri" w:cs="Calibri"/>
          <w:kern w:val="0"/>
          <w:lang w:eastAsia="en-US"/>
        </w:rPr>
        <w:t xml:space="preserve"> </w:t>
      </w:r>
      <w:r w:rsidR="00E207C4">
        <w:rPr>
          <w:rFonts w:ascii="Calibri" w:eastAsia="Calibri" w:hAnsi="Calibri" w:cs="Calibri"/>
          <w:kern w:val="0"/>
          <w:lang w:eastAsia="en-US"/>
        </w:rPr>
        <w:t>Milch und Milchprodukte</w:t>
      </w:r>
      <w:r w:rsidR="00E207C4">
        <w:rPr>
          <w:rFonts w:ascii="Calibri" w:eastAsia="Calibri" w:hAnsi="Calibri" w:cs="Calibri"/>
          <w:kern w:val="0"/>
          <w:lang w:eastAsia="en-US"/>
        </w:rPr>
        <w:tab/>
        <w:t>5 °</w:t>
      </w:r>
      <w:r w:rsidR="00CD197A">
        <w:rPr>
          <w:rFonts w:ascii="Calibri" w:eastAsia="Calibri" w:hAnsi="Calibri" w:cs="Calibri"/>
          <w:kern w:val="0"/>
          <w:lang w:eastAsia="en-US"/>
        </w:rPr>
        <w:t>C</w:t>
      </w:r>
      <w:r w:rsidR="003B6AA2">
        <w:rPr>
          <w:rFonts w:ascii="Calibri" w:eastAsia="Calibri" w:hAnsi="Calibri" w:cs="Calibri"/>
          <w:kern w:val="0"/>
          <w:lang w:eastAsia="en-US"/>
        </w:rPr>
        <w:tab/>
      </w:r>
      <w:r w:rsidR="000F6FA9">
        <w:rPr>
          <w:rFonts w:ascii="Calibri" w:eastAsia="Calibri" w:hAnsi="Calibri" w:cs="Calibri"/>
          <w:kern w:val="0"/>
          <w:lang w:eastAsia="en-US"/>
        </w:rPr>
        <w:tab/>
      </w:r>
      <w:r w:rsidR="003B6AA2" w:rsidRPr="003B6AA2"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Fleisch</w:t>
      </w:r>
      <w:r>
        <w:rPr>
          <w:rFonts w:ascii="Calibri" w:eastAsia="Calibri" w:hAnsi="Calibri" w:cs="Calibri"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ab/>
      </w:r>
      <w:r w:rsidR="003B6AA2" w:rsidRPr="003B6AA2">
        <w:rPr>
          <w:rFonts w:ascii="Calibri" w:eastAsia="Calibri" w:hAnsi="Calibri" w:cs="Calibri"/>
          <w:kern w:val="0"/>
          <w:lang w:eastAsia="en-US"/>
        </w:rPr>
        <w:t>7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="003B6AA2" w:rsidRPr="003B6AA2">
        <w:rPr>
          <w:rFonts w:ascii="Calibri" w:eastAsia="Calibri" w:hAnsi="Calibri" w:cs="Calibri"/>
          <w:kern w:val="0"/>
          <w:lang w:eastAsia="en-US"/>
        </w:rPr>
        <w:t>°C</w:t>
      </w:r>
    </w:p>
    <w:p w:rsidR="00CD197A" w:rsidRDefault="00E33AE4" w:rsidP="00E33AE4">
      <w:pPr>
        <w:tabs>
          <w:tab w:val="right" w:pos="4395"/>
        </w:tabs>
        <w:ind w:right="-2"/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ab/>
      </w:r>
      <w:r w:rsidR="00CD197A"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kern w:val="0"/>
          <w:lang w:eastAsia="en-US"/>
        </w:rPr>
        <w:t xml:space="preserve"> </w:t>
      </w:r>
      <w:r w:rsidR="00CD197A">
        <w:rPr>
          <w:rFonts w:ascii="Calibri" w:eastAsia="Calibri" w:hAnsi="Calibri" w:cs="Calibri"/>
          <w:kern w:val="0"/>
          <w:lang w:eastAsia="en-US"/>
        </w:rPr>
        <w:t>Geflügel / Fleischwaren</w:t>
      </w:r>
      <w:r w:rsidR="00CD197A">
        <w:rPr>
          <w:rFonts w:ascii="Calibri" w:eastAsia="Calibri" w:hAnsi="Calibri" w:cs="Calibri"/>
          <w:kern w:val="0"/>
          <w:lang w:eastAsia="en-US"/>
        </w:rPr>
        <w:tab/>
        <w:t>4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="00CD197A">
        <w:rPr>
          <w:rFonts w:ascii="Calibri" w:eastAsia="Calibri" w:hAnsi="Calibri" w:cs="Calibri"/>
          <w:kern w:val="0"/>
          <w:lang w:eastAsia="en-US"/>
        </w:rPr>
        <w:t>°C</w:t>
      </w:r>
      <w:r w:rsidR="007E2BEA">
        <w:rPr>
          <w:rFonts w:ascii="Calibri" w:eastAsia="Calibri" w:hAnsi="Calibri" w:cs="Calibri"/>
          <w:kern w:val="0"/>
          <w:lang w:eastAsia="en-US"/>
        </w:rPr>
        <w:tab/>
      </w:r>
      <w:r w:rsidR="007E2BEA">
        <w:rPr>
          <w:rFonts w:ascii="Calibri" w:eastAsia="Calibri" w:hAnsi="Calibri" w:cs="Calibri"/>
          <w:kern w:val="0"/>
          <w:lang w:eastAsia="en-US"/>
        </w:rPr>
        <w:tab/>
      </w:r>
      <w:r w:rsidR="007E2BEA" w:rsidRPr="007E2BEA"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Hackfleisch / Fisch</w:t>
      </w:r>
      <w:r>
        <w:rPr>
          <w:rFonts w:ascii="Calibri" w:eastAsia="Calibri" w:hAnsi="Calibri" w:cs="Calibri"/>
          <w:kern w:val="0"/>
          <w:lang w:eastAsia="en-US"/>
        </w:rPr>
        <w:tab/>
      </w:r>
      <w:r w:rsidR="007E2BEA" w:rsidRPr="007E2BEA">
        <w:rPr>
          <w:rFonts w:ascii="Calibri" w:eastAsia="Calibri" w:hAnsi="Calibri" w:cs="Calibri"/>
          <w:kern w:val="0"/>
          <w:lang w:eastAsia="en-US"/>
        </w:rPr>
        <w:t>2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="007E2BEA" w:rsidRPr="007E2BEA">
        <w:rPr>
          <w:rFonts w:ascii="Calibri" w:eastAsia="Calibri" w:hAnsi="Calibri" w:cs="Calibri"/>
          <w:kern w:val="0"/>
          <w:lang w:eastAsia="en-US"/>
        </w:rPr>
        <w:t>°C</w:t>
      </w:r>
    </w:p>
    <w:p w:rsidR="00CD197A" w:rsidRDefault="00E33AE4" w:rsidP="00E33AE4">
      <w:pPr>
        <w:tabs>
          <w:tab w:val="right" w:pos="2127"/>
          <w:tab w:val="right" w:pos="3828"/>
        </w:tabs>
        <w:ind w:right="-2"/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ab/>
      </w:r>
      <w:r w:rsidR="003B6AA2">
        <w:rPr>
          <w:rFonts w:ascii="Calibri" w:eastAsia="Calibri" w:hAnsi="Calibri" w:cs="Calibri"/>
          <w:kern w:val="0"/>
          <w:lang w:eastAsia="en-US"/>
        </w:rPr>
        <w:t>-</w:t>
      </w:r>
      <w:r w:rsidR="000F6FA9">
        <w:rPr>
          <w:rFonts w:ascii="Calibri" w:eastAsia="Calibri" w:hAnsi="Calibri" w:cs="Calibri"/>
          <w:kern w:val="0"/>
          <w:lang w:eastAsia="en-US"/>
        </w:rPr>
        <w:t xml:space="preserve"> </w:t>
      </w:r>
      <w:r w:rsidR="003B6AA2">
        <w:rPr>
          <w:rFonts w:ascii="Calibri" w:eastAsia="Calibri" w:hAnsi="Calibri" w:cs="Calibri"/>
          <w:kern w:val="0"/>
          <w:lang w:eastAsia="en-US"/>
        </w:rPr>
        <w:t>Tiefkühlprodukte</w:t>
      </w:r>
      <w:r w:rsidR="003B6AA2">
        <w:rPr>
          <w:rFonts w:ascii="Calibri" w:eastAsia="Calibri" w:hAnsi="Calibri" w:cs="Calibri"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ab/>
      </w:r>
      <w:r w:rsidR="00CD197A">
        <w:rPr>
          <w:rFonts w:ascii="Calibri" w:eastAsia="Calibri" w:hAnsi="Calibri" w:cs="Calibri"/>
          <w:kern w:val="0"/>
          <w:lang w:eastAsia="en-US"/>
        </w:rPr>
        <w:t>-18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="00CD197A">
        <w:rPr>
          <w:rFonts w:ascii="Calibri" w:eastAsia="Calibri" w:hAnsi="Calibri" w:cs="Calibri"/>
          <w:kern w:val="0"/>
          <w:lang w:eastAsia="en-US"/>
        </w:rPr>
        <w:t>°C</w:t>
      </w:r>
    </w:p>
    <w:p w:rsidR="004672E5" w:rsidRDefault="004672E5" w:rsidP="007E2BEA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10424" w:type="dxa"/>
        <w:tblLook w:val="04A0" w:firstRow="1" w:lastRow="0" w:firstColumn="1" w:lastColumn="0" w:noHBand="0" w:noVBand="1"/>
      </w:tblPr>
      <w:tblGrid>
        <w:gridCol w:w="1484"/>
        <w:gridCol w:w="2116"/>
        <w:gridCol w:w="1522"/>
        <w:gridCol w:w="3978"/>
        <w:gridCol w:w="1324"/>
      </w:tblGrid>
      <w:tr w:rsidR="004A66EC" w:rsidTr="00E0014E">
        <w:trPr>
          <w:trHeight w:val="782"/>
        </w:trPr>
        <w:tc>
          <w:tcPr>
            <w:tcW w:w="1484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Datum / Uhrzeit</w:t>
            </w:r>
          </w:p>
        </w:tc>
        <w:tc>
          <w:tcPr>
            <w:tcW w:w="2116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Produkt</w:t>
            </w:r>
          </w:p>
        </w:tc>
        <w:tc>
          <w:tcPr>
            <w:tcW w:w="1522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>°C</w:t>
            </w:r>
          </w:p>
        </w:tc>
        <w:tc>
          <w:tcPr>
            <w:tcW w:w="3978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Feststellungen</w:t>
            </w:r>
          </w:p>
        </w:tc>
        <w:tc>
          <w:tcPr>
            <w:tcW w:w="1324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Visum</w:t>
            </w: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1"/>
        </w:trPr>
        <w:tc>
          <w:tcPr>
            <w:tcW w:w="148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11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52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9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4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0D3FE9" w:rsidRDefault="000D3FE9" w:rsidP="00166F93">
      <w:pPr>
        <w:rPr>
          <w:rFonts w:ascii="Calibri" w:eastAsia="Calibri" w:hAnsi="Calibri" w:cs="Calibri"/>
          <w:kern w:val="0"/>
          <w:lang w:eastAsia="en-US"/>
        </w:rPr>
      </w:pPr>
    </w:p>
    <w:p w:rsidR="003609D2" w:rsidRDefault="003609D2" w:rsidP="00166F93">
      <w:pPr>
        <w:rPr>
          <w:rFonts w:ascii="Calibri" w:eastAsia="Calibri" w:hAnsi="Calibri" w:cs="Calibri"/>
          <w:kern w:val="0"/>
          <w:lang w:eastAsia="en-US"/>
        </w:rPr>
      </w:pPr>
    </w:p>
    <w:p w:rsidR="003609D2" w:rsidRDefault="003609D2" w:rsidP="00166F93">
      <w:pPr>
        <w:rPr>
          <w:rFonts w:ascii="Calibri" w:eastAsia="Calibri" w:hAnsi="Calibri" w:cs="Calibri"/>
          <w:kern w:val="0"/>
          <w:lang w:eastAsia="en-US"/>
        </w:rPr>
      </w:pPr>
    </w:p>
    <w:p w:rsidR="003609D2" w:rsidRDefault="003609D2" w:rsidP="00166F93">
      <w:pPr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4672E5" w:rsidRPr="00AD65BD" w:rsidTr="008D7ED9">
        <w:tc>
          <w:tcPr>
            <w:tcW w:w="2265" w:type="dxa"/>
          </w:tcPr>
          <w:p w:rsidR="004672E5" w:rsidRPr="00AD65BD" w:rsidRDefault="004672E5" w:rsidP="008D7ED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4672E5" w:rsidRPr="00AD65BD" w:rsidRDefault="004672E5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672E5" w:rsidRPr="00AD65BD" w:rsidRDefault="004672E5" w:rsidP="008D7ED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4672E5" w:rsidRPr="00AD65BD" w:rsidTr="008D7ED9">
        <w:tc>
          <w:tcPr>
            <w:tcW w:w="2265" w:type="dxa"/>
          </w:tcPr>
          <w:p w:rsidR="004672E5" w:rsidRPr="00AD65BD" w:rsidRDefault="004672E5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672E5" w:rsidRPr="00AD65BD" w:rsidRDefault="004672E5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672E5" w:rsidRPr="00AD65BD" w:rsidRDefault="004672E5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672E5" w:rsidRPr="00AD65BD" w:rsidRDefault="004672E5" w:rsidP="008D7ED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4672E5" w:rsidRPr="00AD65BD" w:rsidTr="008D7ED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4672E5" w:rsidRPr="008D7ED9" w:rsidRDefault="00BE7B81" w:rsidP="00CF4679">
            <w:pPr>
              <w:pStyle w:val="berschrift1"/>
              <w:outlineLvl w:val="0"/>
            </w:pPr>
            <w:bookmarkStart w:id="6" w:name="_Toc69728839"/>
            <w:r>
              <w:t>Kontrollblatt Temperaturen</w:t>
            </w:r>
            <w:r w:rsidR="00A4256F" w:rsidRPr="008D7ED9">
              <w:t xml:space="preserve"> Kühl</w:t>
            </w:r>
            <w:r w:rsidR="00E207C4">
              <w:t>-</w:t>
            </w:r>
            <w:r w:rsidR="00A4256F" w:rsidRPr="008D7ED9">
              <w:t xml:space="preserve"> und </w:t>
            </w:r>
            <w:r w:rsidR="00C52C57" w:rsidRPr="008D7ED9">
              <w:t>Tiefkühlanlagen</w:t>
            </w:r>
            <w:bookmarkEnd w:id="6"/>
          </w:p>
        </w:tc>
      </w:tr>
    </w:tbl>
    <w:p w:rsidR="00D30E7F" w:rsidRDefault="00D30E7F" w:rsidP="00C52C57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C52C57" w:rsidRDefault="00C52C57" w:rsidP="00C52C57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b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 xml:space="preserve">Kühlanlage Soll </w:t>
      </w:r>
      <w:r w:rsidR="000245BA">
        <w:rPr>
          <w:rFonts w:ascii="Calibri" w:eastAsia="Calibri" w:hAnsi="Calibri" w:cs="Calibri"/>
          <w:b/>
          <w:kern w:val="0"/>
          <w:lang w:eastAsia="en-US"/>
        </w:rPr>
        <w:t xml:space="preserve">- </w:t>
      </w:r>
      <w:r>
        <w:rPr>
          <w:rFonts w:ascii="Calibri" w:eastAsia="Calibri" w:hAnsi="Calibri" w:cs="Calibri"/>
          <w:b/>
          <w:kern w:val="0"/>
          <w:lang w:eastAsia="en-US"/>
        </w:rPr>
        <w:t>Temperatur</w:t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b/>
          <w:kern w:val="0"/>
          <w:lang w:eastAsia="en-US"/>
        </w:rPr>
        <w:tab/>
        <w:t>+ 4° C</w:t>
      </w:r>
    </w:p>
    <w:p w:rsidR="00C52C57" w:rsidRDefault="00C52C57" w:rsidP="00C52C57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b/>
          <w:kern w:val="0"/>
          <w:lang w:eastAsia="en-US"/>
        </w:rPr>
      </w:pPr>
    </w:p>
    <w:p w:rsidR="00C52C57" w:rsidRDefault="00C52C57" w:rsidP="00C52C57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b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 xml:space="preserve">Tiefkühlanlage Soll </w:t>
      </w:r>
      <w:r w:rsidR="000245BA">
        <w:rPr>
          <w:rFonts w:ascii="Calibri" w:eastAsia="Calibri" w:hAnsi="Calibri" w:cs="Calibri"/>
          <w:b/>
          <w:kern w:val="0"/>
          <w:lang w:eastAsia="en-US"/>
        </w:rPr>
        <w:t>- Temperatur</w:t>
      </w:r>
      <w:r w:rsidR="000245BA">
        <w:rPr>
          <w:rFonts w:ascii="Calibri" w:eastAsia="Calibri" w:hAnsi="Calibri" w:cs="Calibri"/>
          <w:b/>
          <w:kern w:val="0"/>
          <w:lang w:eastAsia="en-US"/>
        </w:rPr>
        <w:tab/>
      </w:r>
      <w:r w:rsidR="00705A36">
        <w:rPr>
          <w:rFonts w:ascii="Calibri" w:eastAsia="Calibri" w:hAnsi="Calibri" w:cs="Calibri"/>
          <w:b/>
          <w:kern w:val="0"/>
          <w:lang w:eastAsia="en-US"/>
        </w:rPr>
        <w:t>- 18 ° C</w:t>
      </w:r>
    </w:p>
    <w:p w:rsidR="00705A36" w:rsidRDefault="00705A36" w:rsidP="00C52C57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b/>
          <w:kern w:val="0"/>
          <w:lang w:eastAsia="en-US"/>
        </w:rPr>
      </w:pPr>
    </w:p>
    <w:tbl>
      <w:tblPr>
        <w:tblStyle w:val="Tabellenraster"/>
        <w:tblW w:w="10501" w:type="dxa"/>
        <w:tblLook w:val="04A0" w:firstRow="1" w:lastRow="0" w:firstColumn="1" w:lastColumn="0" w:noHBand="0" w:noVBand="1"/>
      </w:tblPr>
      <w:tblGrid>
        <w:gridCol w:w="1831"/>
        <w:gridCol w:w="582"/>
        <w:gridCol w:w="582"/>
        <w:gridCol w:w="582"/>
        <w:gridCol w:w="582"/>
        <w:gridCol w:w="583"/>
        <w:gridCol w:w="4600"/>
        <w:gridCol w:w="1159"/>
      </w:tblGrid>
      <w:tr w:rsidR="004A66EC" w:rsidTr="00E0014E">
        <w:trPr>
          <w:trHeight w:val="304"/>
        </w:trPr>
        <w:tc>
          <w:tcPr>
            <w:tcW w:w="1831" w:type="dxa"/>
            <w:vMerge w:val="restart"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Datum / Uhrzeit</w:t>
            </w:r>
          </w:p>
        </w:tc>
        <w:tc>
          <w:tcPr>
            <w:tcW w:w="2911" w:type="dxa"/>
            <w:gridSpan w:val="5"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Kühl/- Tiefkühlanlagen °C</w:t>
            </w:r>
          </w:p>
        </w:tc>
        <w:tc>
          <w:tcPr>
            <w:tcW w:w="4600" w:type="dxa"/>
            <w:vMerge w:val="restart"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Massnahmen bei Abweichung</w:t>
            </w:r>
          </w:p>
        </w:tc>
        <w:tc>
          <w:tcPr>
            <w:tcW w:w="1159" w:type="dxa"/>
            <w:vMerge w:val="restart"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Visum</w:t>
            </w:r>
          </w:p>
        </w:tc>
      </w:tr>
      <w:tr w:rsidR="004A66EC" w:rsidTr="00E0014E">
        <w:trPr>
          <w:trHeight w:val="304"/>
        </w:trPr>
        <w:tc>
          <w:tcPr>
            <w:tcW w:w="1831" w:type="dxa"/>
            <w:vMerge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shd w:val="clear" w:color="auto" w:fill="DAEEF3" w:themeFill="accent5" w:themeFillTint="33"/>
            <w:vAlign w:val="center"/>
          </w:tcPr>
          <w:p w:rsidR="004A66EC" w:rsidRPr="00E569B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>1</w:t>
            </w:r>
          </w:p>
        </w:tc>
        <w:tc>
          <w:tcPr>
            <w:tcW w:w="582" w:type="dxa"/>
            <w:shd w:val="clear" w:color="auto" w:fill="DAEEF3" w:themeFill="accent5" w:themeFillTint="33"/>
            <w:vAlign w:val="center"/>
          </w:tcPr>
          <w:p w:rsidR="004A66EC" w:rsidRPr="00E569B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>2</w:t>
            </w:r>
          </w:p>
        </w:tc>
        <w:tc>
          <w:tcPr>
            <w:tcW w:w="582" w:type="dxa"/>
            <w:shd w:val="clear" w:color="auto" w:fill="DAEEF3" w:themeFill="accent5" w:themeFillTint="33"/>
            <w:vAlign w:val="center"/>
          </w:tcPr>
          <w:p w:rsidR="004A66EC" w:rsidRPr="00E569B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>3</w:t>
            </w:r>
          </w:p>
        </w:tc>
        <w:tc>
          <w:tcPr>
            <w:tcW w:w="582" w:type="dxa"/>
            <w:shd w:val="clear" w:color="auto" w:fill="DAEEF3" w:themeFill="accent5" w:themeFillTint="33"/>
            <w:vAlign w:val="center"/>
          </w:tcPr>
          <w:p w:rsidR="004A66EC" w:rsidRPr="00E569B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>4</w:t>
            </w:r>
          </w:p>
        </w:tc>
        <w:tc>
          <w:tcPr>
            <w:tcW w:w="583" w:type="dxa"/>
            <w:shd w:val="clear" w:color="auto" w:fill="DAEEF3" w:themeFill="accent5" w:themeFillTint="33"/>
            <w:vAlign w:val="center"/>
          </w:tcPr>
          <w:p w:rsidR="004A66EC" w:rsidRPr="00E569B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en-US"/>
              </w:rPr>
              <w:t>5</w:t>
            </w:r>
          </w:p>
        </w:tc>
        <w:tc>
          <w:tcPr>
            <w:tcW w:w="4600" w:type="dxa"/>
            <w:vMerge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Merge/>
            <w:shd w:val="clear" w:color="auto" w:fill="DAEEF3" w:themeFill="accent5" w:themeFillTint="33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50"/>
        </w:trPr>
        <w:tc>
          <w:tcPr>
            <w:tcW w:w="183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58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460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</w:p>
    <w:p w:rsidR="00705A36" w:rsidRDefault="00166F93" w:rsidP="00D30E7F">
      <w:pPr>
        <w:tabs>
          <w:tab w:val="right" w:pos="2977"/>
          <w:tab w:val="right" w:pos="4536"/>
        </w:tabs>
        <w:ind w:right="-2"/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br w:type="page"/>
      </w: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05748E" w:rsidRPr="00AD65BD" w:rsidTr="008D7ED9">
        <w:tc>
          <w:tcPr>
            <w:tcW w:w="2265" w:type="dxa"/>
          </w:tcPr>
          <w:p w:rsidR="0005748E" w:rsidRPr="00AD65BD" w:rsidRDefault="0005748E" w:rsidP="008D7ED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05748E" w:rsidRPr="00AD65BD" w:rsidRDefault="0005748E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5748E" w:rsidRPr="00AD65BD" w:rsidRDefault="0005748E" w:rsidP="008D7ED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05748E" w:rsidRPr="00AD65BD" w:rsidTr="008D7ED9">
        <w:tc>
          <w:tcPr>
            <w:tcW w:w="2265" w:type="dxa"/>
          </w:tcPr>
          <w:p w:rsidR="0005748E" w:rsidRPr="00AD65BD" w:rsidRDefault="0005748E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5748E" w:rsidRPr="00AD65BD" w:rsidRDefault="0005748E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5748E" w:rsidRPr="00AD65BD" w:rsidRDefault="0005748E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05748E" w:rsidRPr="00AD65BD" w:rsidRDefault="0005748E" w:rsidP="008D7ED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05748E" w:rsidRPr="00AD65BD" w:rsidTr="008D7ED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05748E" w:rsidRPr="008D7ED9" w:rsidRDefault="0005748E" w:rsidP="000245BA">
            <w:pPr>
              <w:pStyle w:val="berschrift1"/>
              <w:outlineLvl w:val="0"/>
            </w:pPr>
            <w:bookmarkStart w:id="7" w:name="_Toc69728840"/>
            <w:r w:rsidRPr="008D7ED9">
              <w:t xml:space="preserve">Kontrollblatt </w:t>
            </w:r>
            <w:r w:rsidR="000245BA">
              <w:t>Lebensmittell</w:t>
            </w:r>
            <w:r w:rsidRPr="008D7ED9">
              <w:t>ager</w:t>
            </w:r>
            <w:bookmarkEnd w:id="7"/>
          </w:p>
        </w:tc>
      </w:tr>
    </w:tbl>
    <w:p w:rsidR="0005748E" w:rsidRDefault="0005748E" w:rsidP="0005748E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05748E" w:rsidRDefault="000245BA" w:rsidP="0005748E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Lenkungspunkte und Bedingungen</w:t>
      </w:r>
    </w:p>
    <w:p w:rsidR="0005748E" w:rsidRDefault="0005748E" w:rsidP="0005748E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0D3FE9" w:rsidRPr="000D3FE9" w:rsidRDefault="000D3FE9" w:rsidP="000D3FE9">
      <w:pPr>
        <w:tabs>
          <w:tab w:val="left" w:pos="2835"/>
        </w:tabs>
        <w:rPr>
          <w:rFonts w:ascii="Calibri" w:eastAsia="Calibri" w:hAnsi="Calibri" w:cs="Calibri"/>
          <w:kern w:val="0"/>
          <w:lang w:eastAsia="en-US"/>
        </w:rPr>
      </w:pPr>
      <w:r w:rsidRPr="000D3FE9">
        <w:rPr>
          <w:rFonts w:ascii="Calibri" w:eastAsia="Calibri" w:hAnsi="Calibri" w:cs="Calibri"/>
          <w:b/>
          <w:kern w:val="0"/>
          <w:lang w:eastAsia="en-US"/>
        </w:rPr>
        <w:t>Lagerraum:</w:t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 w:rsidRPr="000D3FE9">
        <w:rPr>
          <w:rFonts w:ascii="Calibri" w:eastAsia="Calibri" w:hAnsi="Calibri" w:cs="Calibri"/>
          <w:kern w:val="0"/>
          <w:lang w:eastAsia="en-US"/>
        </w:rPr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s</w:t>
      </w:r>
      <w:r>
        <w:rPr>
          <w:rFonts w:ascii="Calibri" w:eastAsia="Calibri" w:hAnsi="Calibri" w:cs="Calibri"/>
          <w:kern w:val="0"/>
          <w:lang w:eastAsia="en-US"/>
        </w:rPr>
        <w:t>eparater, abschliessbarer Raum</w:t>
      </w:r>
    </w:p>
    <w:p w:rsidR="000D3FE9" w:rsidRDefault="0005748E" w:rsidP="0005748E">
      <w:pPr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>Lagerfristen</w:t>
      </w:r>
      <w:r w:rsidRPr="005F23B5">
        <w:rPr>
          <w:rFonts w:ascii="Calibri" w:eastAsia="Calibri" w:hAnsi="Calibri" w:cs="Calibri"/>
          <w:b/>
          <w:kern w:val="0"/>
          <w:lang w:eastAsia="en-US"/>
        </w:rPr>
        <w:t>:</w:t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 w:rsidR="000D3FE9">
        <w:rPr>
          <w:rFonts w:ascii="Calibri" w:eastAsia="Calibri" w:hAnsi="Calibri" w:cs="Calibri"/>
          <w:b/>
          <w:kern w:val="0"/>
          <w:lang w:eastAsia="en-US"/>
        </w:rPr>
        <w:tab/>
      </w:r>
      <w:r w:rsidR="000D3FE9"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gemäss Datierung</w:t>
      </w:r>
    </w:p>
    <w:p w:rsidR="0005748E" w:rsidRDefault="0005748E" w:rsidP="0005748E">
      <w:pPr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b/>
          <w:kern w:val="0"/>
          <w:lang w:eastAsia="en-US"/>
        </w:rPr>
        <w:t>Gebinde / Verpackung:</w:t>
      </w:r>
      <w:r w:rsidR="000D3FE9">
        <w:rPr>
          <w:rFonts w:ascii="Calibri" w:eastAsia="Calibri" w:hAnsi="Calibri" w:cs="Calibri"/>
          <w:b/>
          <w:kern w:val="0"/>
          <w:lang w:eastAsia="en-US"/>
        </w:rPr>
        <w:tab/>
      </w:r>
      <w:r w:rsidR="000D3FE9">
        <w:rPr>
          <w:rFonts w:ascii="Calibri" w:eastAsia="Calibri" w:hAnsi="Calibri" w:cs="Calibri"/>
          <w:b/>
          <w:kern w:val="0"/>
          <w:lang w:eastAsia="en-US"/>
        </w:rPr>
        <w:tab/>
      </w:r>
      <w:r w:rsidR="000D3FE9">
        <w:rPr>
          <w:rFonts w:ascii="Calibri" w:eastAsia="Calibri" w:hAnsi="Calibri" w:cs="Calibri"/>
          <w:kern w:val="0"/>
          <w:lang w:eastAsia="en-US"/>
        </w:rPr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</w:t>
      </w:r>
      <w:r w:rsidR="000D3FE9">
        <w:rPr>
          <w:rFonts w:ascii="Calibri" w:eastAsia="Calibri" w:hAnsi="Calibri" w:cs="Calibri"/>
          <w:kern w:val="0"/>
          <w:lang w:eastAsia="en-US"/>
        </w:rPr>
        <w:t>unbeschädigt, Zivilschutz Gebinde</w:t>
      </w:r>
    </w:p>
    <w:p w:rsidR="000D3FE9" w:rsidRPr="000D3FE9" w:rsidRDefault="000D3FE9" w:rsidP="0005748E">
      <w:pPr>
        <w:rPr>
          <w:rFonts w:ascii="Calibri" w:eastAsia="Calibri" w:hAnsi="Calibri" w:cs="Calibri"/>
          <w:kern w:val="0"/>
          <w:lang w:eastAsia="en-US"/>
        </w:rPr>
      </w:pPr>
      <w:r w:rsidRPr="000D3FE9">
        <w:rPr>
          <w:rFonts w:ascii="Calibri" w:eastAsia="Calibri" w:hAnsi="Calibri" w:cs="Calibri"/>
          <w:b/>
          <w:kern w:val="0"/>
          <w:lang w:eastAsia="en-US"/>
        </w:rPr>
        <w:t>Schädlingsbefall:</w:t>
      </w:r>
      <w:r>
        <w:rPr>
          <w:rFonts w:ascii="Calibri" w:eastAsia="Calibri" w:hAnsi="Calibri" w:cs="Calibri"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ab/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nicht nachweisbar</w:t>
      </w:r>
    </w:p>
    <w:p w:rsidR="0005748E" w:rsidRPr="00E75C8D" w:rsidRDefault="000D3FE9" w:rsidP="000D3FE9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0D3FE9">
        <w:rPr>
          <w:rFonts w:ascii="Calibri" w:eastAsia="Calibri" w:hAnsi="Calibri" w:cs="Calibri"/>
          <w:b/>
          <w:kern w:val="0"/>
          <w:lang w:eastAsia="en-US"/>
        </w:rPr>
        <w:t>Temperatur</w:t>
      </w:r>
      <w:r>
        <w:rPr>
          <w:rFonts w:ascii="Calibri" w:eastAsia="Calibri" w:hAnsi="Calibri" w:cs="Calibri"/>
          <w:kern w:val="0"/>
          <w:lang w:eastAsia="en-US"/>
        </w:rPr>
        <w:t>:</w:t>
      </w:r>
      <w:r>
        <w:rPr>
          <w:rFonts w:ascii="Calibri" w:eastAsia="Calibri" w:hAnsi="Calibri" w:cs="Calibri"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ab/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</w:t>
      </w:r>
      <w:r w:rsidR="00E75C8D">
        <w:rPr>
          <w:rFonts w:ascii="Calibri" w:eastAsia="Calibri" w:hAnsi="Calibri" w:cs="Calibri"/>
          <w:kern w:val="0"/>
          <w:lang w:eastAsia="en-US"/>
        </w:rPr>
        <w:t>15 – 20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="00E75C8D">
        <w:rPr>
          <w:rFonts w:ascii="Calibri" w:eastAsia="Calibri" w:hAnsi="Calibri" w:cs="Calibri"/>
          <w:kern w:val="0"/>
          <w:lang w:eastAsia="en-US"/>
        </w:rPr>
        <w:t>°</w:t>
      </w:r>
      <w:r w:rsidR="00E207C4">
        <w:rPr>
          <w:rFonts w:ascii="Calibri" w:eastAsia="Calibri" w:hAnsi="Calibri" w:cs="Calibri"/>
          <w:kern w:val="0"/>
          <w:lang w:eastAsia="en-US"/>
        </w:rPr>
        <w:t>C</w:t>
      </w:r>
    </w:p>
    <w:p w:rsidR="000D3FE9" w:rsidRDefault="000D3FE9" w:rsidP="000D3FE9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24"/>
        <w:gridCol w:w="2335"/>
        <w:gridCol w:w="651"/>
        <w:gridCol w:w="1100"/>
        <w:gridCol w:w="3272"/>
        <w:gridCol w:w="1045"/>
      </w:tblGrid>
      <w:tr w:rsidR="004A66EC" w:rsidTr="00E0014E">
        <w:trPr>
          <w:trHeight w:val="745"/>
        </w:trPr>
        <w:tc>
          <w:tcPr>
            <w:tcW w:w="1278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Datum / Uhrzeit</w:t>
            </w:r>
          </w:p>
        </w:tc>
        <w:tc>
          <w:tcPr>
            <w:tcW w:w="2521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Lagerplatz</w:t>
            </w:r>
          </w:p>
        </w:tc>
        <w:tc>
          <w:tcPr>
            <w:tcW w:w="689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°C</w:t>
            </w:r>
          </w:p>
        </w:tc>
        <w:tc>
          <w:tcPr>
            <w:tcW w:w="1124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Zustand</w:t>
            </w:r>
          </w:p>
        </w:tc>
        <w:tc>
          <w:tcPr>
            <w:tcW w:w="3561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Massnahmen</w:t>
            </w:r>
          </w:p>
        </w:tc>
        <w:tc>
          <w:tcPr>
            <w:tcW w:w="1086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Visum</w:t>
            </w: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77"/>
        </w:trPr>
        <w:tc>
          <w:tcPr>
            <w:tcW w:w="127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52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68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0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0D3FE9" w:rsidRDefault="00166F93" w:rsidP="00166F9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br w:type="page"/>
      </w:r>
    </w:p>
    <w:tbl>
      <w:tblPr>
        <w:tblStyle w:val="Tabellenraster2"/>
        <w:tblpPr w:leftFromText="141" w:rightFromText="141" w:vertAnchor="page" w:horzAnchor="margin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EB6484" w:rsidRPr="00AD65BD" w:rsidTr="002663E9">
        <w:tc>
          <w:tcPr>
            <w:tcW w:w="2265" w:type="dxa"/>
          </w:tcPr>
          <w:p w:rsidR="00EB6484" w:rsidRPr="00AD65BD" w:rsidRDefault="00EB6484" w:rsidP="002663E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EB6484" w:rsidRPr="00AD65BD" w:rsidRDefault="00EB6484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6484" w:rsidRPr="00AD65BD" w:rsidRDefault="00EB6484" w:rsidP="002663E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EB6484" w:rsidRPr="00AD65BD" w:rsidTr="002663E9">
        <w:tc>
          <w:tcPr>
            <w:tcW w:w="2265" w:type="dxa"/>
          </w:tcPr>
          <w:p w:rsidR="00EB6484" w:rsidRPr="00AD65BD" w:rsidRDefault="00EB6484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6484" w:rsidRPr="00AD65BD" w:rsidRDefault="00EB6484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6484" w:rsidRPr="00AD65BD" w:rsidRDefault="00EB6484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6484" w:rsidRPr="00AD65BD" w:rsidRDefault="00EB6484" w:rsidP="002663E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EB6484" w:rsidRPr="00AD65BD" w:rsidTr="002663E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EB6484" w:rsidRPr="008D7ED9" w:rsidRDefault="00EB6484" w:rsidP="002663E9">
            <w:pPr>
              <w:pStyle w:val="berschrift1"/>
              <w:outlineLvl w:val="0"/>
            </w:pPr>
            <w:bookmarkStart w:id="8" w:name="_Toc69728841"/>
            <w:r w:rsidRPr="008D7ED9">
              <w:t xml:space="preserve">Kontrollblatt </w:t>
            </w:r>
            <w:r w:rsidR="004A66EC">
              <w:t>Lieferbereitstellung</w:t>
            </w:r>
            <w:r w:rsidRPr="008D7ED9">
              <w:t xml:space="preserve"> der Lebensmittel</w:t>
            </w:r>
            <w:bookmarkEnd w:id="8"/>
          </w:p>
        </w:tc>
      </w:tr>
    </w:tbl>
    <w:p w:rsidR="004000DA" w:rsidRDefault="004000DA" w:rsidP="004000DA">
      <w:pPr>
        <w:rPr>
          <w:rFonts w:ascii="Calibri" w:eastAsia="Calibri" w:hAnsi="Calibri" w:cs="Calibri"/>
          <w:kern w:val="0"/>
          <w:lang w:eastAsia="en-US"/>
        </w:rPr>
      </w:pPr>
    </w:p>
    <w:p w:rsidR="004000DA" w:rsidRDefault="004000DA" w:rsidP="004000DA">
      <w:pPr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4000DA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2663E9" w:rsidRDefault="002663E9" w:rsidP="004000DA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2663E9" w:rsidRDefault="002663E9" w:rsidP="004000DA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2663E9" w:rsidRDefault="002663E9" w:rsidP="004000DA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4000DA" w:rsidRPr="000245BA" w:rsidRDefault="004000DA" w:rsidP="004000DA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  <w:r w:rsidRPr="000245BA">
        <w:rPr>
          <w:rFonts w:ascii="Calibri" w:eastAsia="Calibri" w:hAnsi="Calibri" w:cs="Calibri"/>
          <w:b/>
          <w:kern w:val="0"/>
          <w:lang w:eastAsia="en-US"/>
        </w:rPr>
        <w:t>Häufigkeit</w:t>
      </w:r>
      <w:r w:rsidR="000245BA">
        <w:rPr>
          <w:rFonts w:ascii="Calibri" w:eastAsia="Calibri" w:hAnsi="Calibri" w:cs="Calibri"/>
          <w:b/>
          <w:kern w:val="0"/>
          <w:lang w:eastAsia="en-US"/>
        </w:rPr>
        <w:t xml:space="preserve"> der Kontrolle</w:t>
      </w:r>
      <w:r w:rsidRPr="000245BA">
        <w:rPr>
          <w:rFonts w:ascii="Calibri" w:eastAsia="Calibri" w:hAnsi="Calibri" w:cs="Calibri"/>
          <w:b/>
          <w:kern w:val="0"/>
          <w:lang w:eastAsia="en-US"/>
        </w:rPr>
        <w:t xml:space="preserve">: </w:t>
      </w:r>
      <w:r w:rsidR="000245BA">
        <w:rPr>
          <w:rFonts w:ascii="Calibri" w:eastAsia="Calibri" w:hAnsi="Calibri" w:cs="Calibri"/>
          <w:b/>
          <w:kern w:val="0"/>
          <w:lang w:eastAsia="en-US"/>
        </w:rPr>
        <w:t>periodisch (Poulet und Trutha</w:t>
      </w:r>
      <w:r w:rsidRPr="000245BA">
        <w:rPr>
          <w:rFonts w:ascii="Calibri" w:eastAsia="Calibri" w:hAnsi="Calibri" w:cs="Calibri"/>
          <w:b/>
          <w:kern w:val="0"/>
          <w:lang w:eastAsia="en-US"/>
        </w:rPr>
        <w:t>hn immer</w:t>
      </w:r>
      <w:r w:rsidR="000245BA">
        <w:rPr>
          <w:rFonts w:ascii="Calibri" w:eastAsia="Calibri" w:hAnsi="Calibri" w:cs="Calibri"/>
          <w:b/>
          <w:kern w:val="0"/>
          <w:lang w:eastAsia="en-US"/>
        </w:rPr>
        <w:t>)</w:t>
      </w:r>
    </w:p>
    <w:p w:rsidR="000245BA" w:rsidRDefault="000245BA" w:rsidP="004000DA">
      <w:pPr>
        <w:tabs>
          <w:tab w:val="left" w:pos="4962"/>
        </w:tabs>
        <w:rPr>
          <w:rFonts w:ascii="Calibri" w:eastAsia="Calibri" w:hAnsi="Calibri" w:cs="Calibri"/>
          <w:b/>
          <w:kern w:val="0"/>
          <w:u w:val="single"/>
          <w:lang w:eastAsia="en-US"/>
        </w:rPr>
      </w:pPr>
    </w:p>
    <w:p w:rsidR="004000DA" w:rsidRDefault="004000DA" w:rsidP="004000DA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  <w:r w:rsidRPr="0005748E">
        <w:rPr>
          <w:rFonts w:ascii="Calibri" w:eastAsia="Calibri" w:hAnsi="Calibri" w:cs="Calibri"/>
          <w:kern w:val="0"/>
          <w:lang w:eastAsia="en-US"/>
        </w:rPr>
        <w:t>Lenkungspunkte und Bedingungen:</w:t>
      </w:r>
    </w:p>
    <w:p w:rsidR="004000DA" w:rsidRPr="004000DA" w:rsidRDefault="004000DA" w:rsidP="004000DA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4000DA" w:rsidRPr="004000DA" w:rsidRDefault="004000DA" w:rsidP="004000DA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Qualität: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kern w:val="0"/>
          <w:lang w:eastAsia="en-US"/>
        </w:rPr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einwandfrei gemäss Sinnes</w:t>
      </w:r>
      <w:r w:rsidRPr="004000DA">
        <w:rPr>
          <w:rFonts w:ascii="Calibri" w:eastAsia="Calibri" w:hAnsi="Calibri" w:cs="Calibri"/>
          <w:kern w:val="0"/>
          <w:lang w:eastAsia="en-US"/>
        </w:rPr>
        <w:t>prüfung</w:t>
      </w:r>
    </w:p>
    <w:p w:rsidR="004000DA" w:rsidRPr="004000DA" w:rsidRDefault="004000DA" w:rsidP="004000DA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Gebinde / Verpackung: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0245BA">
        <w:rPr>
          <w:rFonts w:ascii="Calibri" w:eastAsia="Calibri" w:hAnsi="Calibri" w:cs="Calibri"/>
          <w:kern w:val="0"/>
          <w:lang w:eastAsia="en-US"/>
        </w:rPr>
        <w:t>-</w:t>
      </w:r>
      <w:r w:rsidR="000245BA" w:rsidRPr="000245BA">
        <w:rPr>
          <w:rFonts w:ascii="Calibri" w:eastAsia="Calibri" w:hAnsi="Calibri" w:cs="Calibri"/>
          <w:kern w:val="0"/>
          <w:lang w:eastAsia="en-US"/>
        </w:rPr>
        <w:t xml:space="preserve"> </w:t>
      </w:r>
      <w:r w:rsidRPr="004000DA">
        <w:rPr>
          <w:rFonts w:ascii="Calibri" w:eastAsia="Calibri" w:hAnsi="Calibri" w:cs="Calibri"/>
          <w:kern w:val="0"/>
          <w:lang w:eastAsia="en-US"/>
        </w:rPr>
        <w:t>sind konform, nicht beschädigt, sauber</w:t>
      </w:r>
    </w:p>
    <w:p w:rsidR="004000DA" w:rsidRPr="004000DA" w:rsidRDefault="004000DA" w:rsidP="004000DA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Deklaration: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kern w:val="0"/>
          <w:lang w:eastAsia="en-US"/>
        </w:rPr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</w:t>
      </w:r>
      <w:r w:rsidRPr="004000DA">
        <w:rPr>
          <w:rFonts w:ascii="Calibri" w:eastAsia="Calibri" w:hAnsi="Calibri" w:cs="Calibri"/>
          <w:kern w:val="0"/>
          <w:lang w:eastAsia="en-US"/>
        </w:rPr>
        <w:t>situationsgerecht (Zutaten, Gewicht, Datum</w:t>
      </w:r>
    </w:p>
    <w:p w:rsidR="00EB6484" w:rsidRDefault="004000DA" w:rsidP="004000DA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Temperatur: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>-</w:t>
      </w:r>
      <w:r w:rsidR="000245BA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 xml:space="preserve">gemäss Rezepturen, </w:t>
      </w:r>
      <w:r w:rsidRPr="004000DA">
        <w:rPr>
          <w:rFonts w:ascii="Calibri" w:eastAsia="Calibri" w:hAnsi="Calibri" w:cs="Calibri"/>
          <w:kern w:val="0"/>
          <w:lang w:eastAsia="en-US"/>
        </w:rPr>
        <w:t>Poulet und Truthuhn</w:t>
      </w:r>
      <w:r>
        <w:rPr>
          <w:rFonts w:ascii="Calibri" w:eastAsia="Calibri" w:hAnsi="Calibri" w:cs="Calibri"/>
          <w:kern w:val="0"/>
          <w:lang w:eastAsia="en-US"/>
        </w:rPr>
        <w:t xml:space="preserve"> immer über 70°C</w:t>
      </w:r>
    </w:p>
    <w:p w:rsidR="004000DA" w:rsidRDefault="004000DA" w:rsidP="004000DA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69"/>
        <w:gridCol w:w="2869"/>
        <w:gridCol w:w="1328"/>
        <w:gridCol w:w="3770"/>
        <w:gridCol w:w="947"/>
      </w:tblGrid>
      <w:tr w:rsidR="004A66EC" w:rsidTr="00E0014E">
        <w:trPr>
          <w:trHeight w:val="785"/>
        </w:trPr>
        <w:tc>
          <w:tcPr>
            <w:tcW w:w="1269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Datum / Uhrzeit</w:t>
            </w:r>
          </w:p>
        </w:tc>
        <w:tc>
          <w:tcPr>
            <w:tcW w:w="2869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Produkt</w:t>
            </w:r>
          </w:p>
        </w:tc>
        <w:tc>
          <w:tcPr>
            <w:tcW w:w="1328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° C</w:t>
            </w:r>
          </w:p>
        </w:tc>
        <w:tc>
          <w:tcPr>
            <w:tcW w:w="3770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Massnahmen</w:t>
            </w:r>
          </w:p>
        </w:tc>
        <w:tc>
          <w:tcPr>
            <w:tcW w:w="947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Visum</w:t>
            </w: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713"/>
        </w:trPr>
        <w:tc>
          <w:tcPr>
            <w:tcW w:w="12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869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770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47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4000DA" w:rsidRDefault="00166F93" w:rsidP="005E2965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br w:type="page"/>
      </w:r>
    </w:p>
    <w:p w:rsidR="00174B33" w:rsidRDefault="00174B33" w:rsidP="00174B33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pPr w:leftFromText="141" w:rightFromText="141" w:vertAnchor="page" w:horzAnchor="margin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2663E9" w:rsidRPr="00AD65BD" w:rsidTr="002663E9">
        <w:tc>
          <w:tcPr>
            <w:tcW w:w="2265" w:type="dxa"/>
          </w:tcPr>
          <w:p w:rsidR="002663E9" w:rsidRPr="00AD65BD" w:rsidRDefault="002663E9" w:rsidP="002663E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2663E9" w:rsidRPr="00AD65BD" w:rsidRDefault="002663E9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2663E9" w:rsidRPr="00AD65BD" w:rsidRDefault="002663E9" w:rsidP="002663E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2663E9" w:rsidRPr="00AD65BD" w:rsidTr="002663E9">
        <w:tc>
          <w:tcPr>
            <w:tcW w:w="2265" w:type="dxa"/>
          </w:tcPr>
          <w:p w:rsidR="002663E9" w:rsidRPr="00AD65BD" w:rsidRDefault="002663E9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2663E9" w:rsidRPr="00AD65BD" w:rsidRDefault="002663E9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2663E9" w:rsidRPr="00AD65BD" w:rsidRDefault="002663E9" w:rsidP="002663E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2663E9" w:rsidRPr="00AD65BD" w:rsidRDefault="002663E9" w:rsidP="002663E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2663E9" w:rsidRPr="00AD65BD" w:rsidTr="002663E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2663E9" w:rsidRPr="008D7ED9" w:rsidRDefault="002663E9" w:rsidP="002663E9">
            <w:pPr>
              <w:pStyle w:val="berschrift1"/>
              <w:outlineLvl w:val="0"/>
            </w:pPr>
            <w:bookmarkStart w:id="9" w:name="_Toc69728842"/>
            <w:r w:rsidRPr="008D7ED9">
              <w:t>Kontrollblatt Ausgabe der Lebensmittel</w:t>
            </w:r>
            <w:bookmarkEnd w:id="9"/>
          </w:p>
        </w:tc>
      </w:tr>
    </w:tbl>
    <w:p w:rsidR="002663E9" w:rsidRDefault="002663E9" w:rsidP="00174B33">
      <w:pPr>
        <w:rPr>
          <w:rFonts w:ascii="Calibri" w:eastAsia="Calibri" w:hAnsi="Calibri" w:cs="Calibri"/>
          <w:kern w:val="0"/>
          <w:lang w:eastAsia="en-US"/>
        </w:rPr>
      </w:pPr>
    </w:p>
    <w:p w:rsidR="00174B33" w:rsidRDefault="00174B33" w:rsidP="00174B33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2663E9" w:rsidRDefault="002663E9" w:rsidP="00174B33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2663E9" w:rsidRDefault="002663E9" w:rsidP="00174B33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2663E9" w:rsidRDefault="002663E9" w:rsidP="00174B33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</w:p>
    <w:p w:rsidR="00174B33" w:rsidRPr="00E207C4" w:rsidRDefault="00174B33" w:rsidP="00174B33">
      <w:pPr>
        <w:tabs>
          <w:tab w:val="left" w:pos="4962"/>
        </w:tabs>
        <w:rPr>
          <w:rFonts w:ascii="Calibri" w:eastAsia="Calibri" w:hAnsi="Calibri" w:cs="Calibri"/>
          <w:b/>
          <w:kern w:val="0"/>
          <w:lang w:eastAsia="en-US"/>
        </w:rPr>
      </w:pPr>
      <w:r w:rsidRPr="00E207C4">
        <w:rPr>
          <w:rFonts w:ascii="Calibri" w:eastAsia="Calibri" w:hAnsi="Calibri" w:cs="Calibri"/>
          <w:b/>
          <w:kern w:val="0"/>
          <w:lang w:eastAsia="en-US"/>
        </w:rPr>
        <w:t xml:space="preserve">Häufigkeit: </w:t>
      </w:r>
      <w:r w:rsidR="00E207C4">
        <w:rPr>
          <w:rFonts w:ascii="Calibri" w:eastAsia="Calibri" w:hAnsi="Calibri" w:cs="Calibri"/>
          <w:b/>
          <w:kern w:val="0"/>
          <w:lang w:eastAsia="en-US"/>
        </w:rPr>
        <w:t>periodisch (</w:t>
      </w:r>
      <w:r w:rsidRPr="00E207C4">
        <w:rPr>
          <w:rFonts w:ascii="Calibri" w:eastAsia="Calibri" w:hAnsi="Calibri" w:cs="Calibri"/>
          <w:b/>
          <w:kern w:val="0"/>
          <w:lang w:eastAsia="en-US"/>
        </w:rPr>
        <w:t>Poulet und Truthuhn immer</w:t>
      </w:r>
      <w:r w:rsidR="00E207C4">
        <w:rPr>
          <w:rFonts w:ascii="Calibri" w:eastAsia="Calibri" w:hAnsi="Calibri" w:cs="Calibri"/>
          <w:b/>
          <w:kern w:val="0"/>
          <w:lang w:eastAsia="en-US"/>
        </w:rPr>
        <w:t>)</w:t>
      </w:r>
    </w:p>
    <w:p w:rsidR="00E207C4" w:rsidRDefault="00E207C4" w:rsidP="00174B33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p w:rsidR="00174B33" w:rsidRDefault="00174B33" w:rsidP="00174B33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  <w:r w:rsidRPr="0005748E">
        <w:rPr>
          <w:rFonts w:ascii="Calibri" w:eastAsia="Calibri" w:hAnsi="Calibri" w:cs="Calibri"/>
          <w:kern w:val="0"/>
          <w:lang w:eastAsia="en-US"/>
        </w:rPr>
        <w:t>Lenkungspunkte und Bedingungen:</w:t>
      </w:r>
    </w:p>
    <w:p w:rsidR="00174B33" w:rsidRPr="004000DA" w:rsidRDefault="00174B33" w:rsidP="00174B3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174B33" w:rsidRPr="004000DA" w:rsidRDefault="00174B33" w:rsidP="00174B3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Qualität: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kern w:val="0"/>
          <w:lang w:eastAsia="en-US"/>
        </w:rPr>
        <w:t>-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Pr="004000DA">
        <w:rPr>
          <w:rFonts w:ascii="Calibri" w:eastAsia="Calibri" w:hAnsi="Calibri" w:cs="Calibri"/>
          <w:kern w:val="0"/>
          <w:lang w:eastAsia="en-US"/>
        </w:rPr>
        <w:t>einwandfrei gemäss Sinnenprüfung</w:t>
      </w:r>
    </w:p>
    <w:p w:rsidR="00174B33" w:rsidRPr="004000DA" w:rsidRDefault="00174B33" w:rsidP="00174B3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Gebinde / Verpackung: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E207C4">
        <w:rPr>
          <w:rFonts w:ascii="Calibri" w:eastAsia="Calibri" w:hAnsi="Calibri" w:cs="Calibri"/>
          <w:kern w:val="0"/>
          <w:lang w:eastAsia="en-US"/>
        </w:rPr>
        <w:t>-</w:t>
      </w:r>
      <w:r w:rsidR="00E207C4">
        <w:rPr>
          <w:rFonts w:ascii="Calibri" w:eastAsia="Calibri" w:hAnsi="Calibri" w:cs="Calibri"/>
          <w:b/>
          <w:kern w:val="0"/>
          <w:lang w:eastAsia="en-US"/>
        </w:rPr>
        <w:t xml:space="preserve"> </w:t>
      </w:r>
      <w:r w:rsidRPr="004000DA">
        <w:rPr>
          <w:rFonts w:ascii="Calibri" w:eastAsia="Calibri" w:hAnsi="Calibri" w:cs="Calibri"/>
          <w:kern w:val="0"/>
          <w:lang w:eastAsia="en-US"/>
        </w:rPr>
        <w:t>sind konform, nicht beschädigt, sauber</w:t>
      </w:r>
    </w:p>
    <w:p w:rsidR="00174B33" w:rsidRPr="004000DA" w:rsidRDefault="00174B33" w:rsidP="00174B3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Deklaration: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 w:rsidRPr="004000DA">
        <w:rPr>
          <w:rFonts w:ascii="Calibri" w:eastAsia="Calibri" w:hAnsi="Calibri" w:cs="Calibri"/>
          <w:kern w:val="0"/>
          <w:lang w:eastAsia="en-US"/>
        </w:rPr>
        <w:t>-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 w:rsidRPr="004000DA">
        <w:rPr>
          <w:rFonts w:ascii="Calibri" w:eastAsia="Calibri" w:hAnsi="Calibri" w:cs="Calibri"/>
          <w:kern w:val="0"/>
          <w:lang w:eastAsia="en-US"/>
        </w:rPr>
        <w:t>situationsgerecht (Zutaten, Gewicht, Datum</w:t>
      </w:r>
    </w:p>
    <w:p w:rsidR="00174B33" w:rsidRDefault="00174B33" w:rsidP="00174B3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4000DA">
        <w:rPr>
          <w:rFonts w:ascii="Calibri" w:eastAsia="Calibri" w:hAnsi="Calibri" w:cs="Calibri"/>
          <w:b/>
          <w:kern w:val="0"/>
          <w:lang w:eastAsia="en-US"/>
        </w:rPr>
        <w:t>Temperatur:</w:t>
      </w:r>
      <w:r w:rsidRPr="004000DA"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b/>
          <w:kern w:val="0"/>
          <w:lang w:eastAsia="en-US"/>
        </w:rPr>
        <w:tab/>
      </w:r>
      <w:r>
        <w:rPr>
          <w:rFonts w:ascii="Calibri" w:eastAsia="Calibri" w:hAnsi="Calibri" w:cs="Calibri"/>
          <w:kern w:val="0"/>
          <w:lang w:eastAsia="en-US"/>
        </w:rPr>
        <w:t>-</w:t>
      </w:r>
      <w:r w:rsidR="00E207C4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 xml:space="preserve">gemäss Rezepturen, </w:t>
      </w:r>
      <w:r w:rsidRPr="004000DA">
        <w:rPr>
          <w:rFonts w:ascii="Calibri" w:eastAsia="Calibri" w:hAnsi="Calibri" w:cs="Calibri"/>
          <w:kern w:val="0"/>
          <w:lang w:eastAsia="en-US"/>
        </w:rPr>
        <w:t>Poulet und Truthuhn</w:t>
      </w:r>
      <w:r>
        <w:rPr>
          <w:rFonts w:ascii="Calibri" w:eastAsia="Calibri" w:hAnsi="Calibri" w:cs="Calibri"/>
          <w:kern w:val="0"/>
          <w:lang w:eastAsia="en-US"/>
        </w:rPr>
        <w:t xml:space="preserve"> immer über 70°C</w:t>
      </w:r>
    </w:p>
    <w:p w:rsidR="00174B33" w:rsidRDefault="00174B33" w:rsidP="00174B33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10484" w:type="dxa"/>
        <w:tblLayout w:type="fixed"/>
        <w:tblLook w:val="04A0" w:firstRow="1" w:lastRow="0" w:firstColumn="1" w:lastColumn="0" w:noHBand="0" w:noVBand="1"/>
      </w:tblPr>
      <w:tblGrid>
        <w:gridCol w:w="1306"/>
        <w:gridCol w:w="2953"/>
        <w:gridCol w:w="1368"/>
        <w:gridCol w:w="3882"/>
        <w:gridCol w:w="975"/>
      </w:tblGrid>
      <w:tr w:rsidR="004A66EC" w:rsidTr="00E0014E">
        <w:trPr>
          <w:trHeight w:val="749"/>
        </w:trPr>
        <w:tc>
          <w:tcPr>
            <w:tcW w:w="1306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Datum / Uhrzeit</w:t>
            </w:r>
          </w:p>
        </w:tc>
        <w:tc>
          <w:tcPr>
            <w:tcW w:w="2953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Produkt</w:t>
            </w:r>
          </w:p>
        </w:tc>
        <w:tc>
          <w:tcPr>
            <w:tcW w:w="1368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° C</w:t>
            </w:r>
          </w:p>
        </w:tc>
        <w:tc>
          <w:tcPr>
            <w:tcW w:w="3882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Massnahmen</w:t>
            </w:r>
          </w:p>
        </w:tc>
        <w:tc>
          <w:tcPr>
            <w:tcW w:w="975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Visum</w:t>
            </w: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680"/>
        </w:trPr>
        <w:tc>
          <w:tcPr>
            <w:tcW w:w="130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2953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136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88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75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331C87" w:rsidRDefault="00331C87" w:rsidP="00331C87">
      <w:pPr>
        <w:rPr>
          <w:rFonts w:eastAsia="Calibri"/>
          <w:lang w:eastAsia="en-US"/>
        </w:rPr>
      </w:pPr>
    </w:p>
    <w:p w:rsidR="00331C87" w:rsidRPr="00331C87" w:rsidRDefault="00331C87" w:rsidP="00331C87">
      <w:pPr>
        <w:rPr>
          <w:rFonts w:eastAsia="Calibri"/>
          <w:lang w:eastAsia="en-US"/>
        </w:rPr>
      </w:pPr>
    </w:p>
    <w:p w:rsidR="00531F9B" w:rsidRDefault="00531F9B" w:rsidP="00331C87">
      <w:pPr>
        <w:rPr>
          <w:rFonts w:eastAsia="Calibri"/>
          <w:lang w:eastAsia="en-US"/>
        </w:rPr>
      </w:pPr>
    </w:p>
    <w:p w:rsidR="002663E9" w:rsidRDefault="002663E9" w:rsidP="00331C87">
      <w:pPr>
        <w:rPr>
          <w:rFonts w:eastAsia="Calibri"/>
          <w:lang w:eastAsia="en-US"/>
        </w:rPr>
      </w:pPr>
    </w:p>
    <w:p w:rsidR="002663E9" w:rsidRPr="00331C87" w:rsidRDefault="002663E9" w:rsidP="00331C87">
      <w:pPr>
        <w:rPr>
          <w:rFonts w:ascii="Calibri" w:eastAsia="Calibri" w:hAnsi="Calibri" w:cs="Calibri"/>
          <w:lang w:eastAsia="en-US"/>
        </w:rPr>
        <w:sectPr w:rsidR="002663E9" w:rsidRPr="00331C87" w:rsidSect="00782151">
          <w:headerReference w:type="default" r:id="rId18"/>
          <w:footerReference w:type="default" r:id="rId19"/>
          <w:pgSz w:w="11906" w:h="16838" w:code="9"/>
          <w:pgMar w:top="709" w:right="1418" w:bottom="1134" w:left="851" w:header="624" w:footer="709" w:gutter="0"/>
          <w:cols w:space="708"/>
          <w:titlePg/>
          <w:docGrid w:linePitch="360"/>
        </w:sect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4060D9" w:rsidRPr="00AD65BD" w:rsidTr="008D7ED9">
        <w:tc>
          <w:tcPr>
            <w:tcW w:w="2265" w:type="dxa"/>
          </w:tcPr>
          <w:p w:rsidR="004060D9" w:rsidRPr="00AD65BD" w:rsidRDefault="004060D9" w:rsidP="008D7ED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4060D9" w:rsidRPr="00AD65BD" w:rsidRDefault="004060D9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060D9" w:rsidRPr="00AD65BD" w:rsidRDefault="004060D9" w:rsidP="008D7ED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4060D9" w:rsidRPr="00AD65BD" w:rsidTr="008D7ED9">
        <w:tc>
          <w:tcPr>
            <w:tcW w:w="2265" w:type="dxa"/>
          </w:tcPr>
          <w:p w:rsidR="004060D9" w:rsidRPr="00AD65BD" w:rsidRDefault="004060D9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060D9" w:rsidRPr="00AD65BD" w:rsidRDefault="004060D9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060D9" w:rsidRPr="00AD65BD" w:rsidRDefault="004060D9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4060D9" w:rsidRPr="00AD65BD" w:rsidRDefault="004060D9" w:rsidP="008D7ED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4060D9" w:rsidRPr="00AD65BD" w:rsidTr="008D7ED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4060D9" w:rsidRPr="008D7ED9" w:rsidRDefault="004060D9" w:rsidP="000245BA">
            <w:pPr>
              <w:pStyle w:val="berschrift1"/>
              <w:outlineLvl w:val="0"/>
            </w:pPr>
            <w:bookmarkStart w:id="10" w:name="_Toc69728843"/>
            <w:r w:rsidRPr="008D7ED9">
              <w:t>Kontrollblatt Reinigung der Küche</w:t>
            </w:r>
            <w:r w:rsidR="004A66EC">
              <w:t>ninfrastruktur</w:t>
            </w:r>
            <w:bookmarkEnd w:id="10"/>
          </w:p>
        </w:tc>
      </w:tr>
    </w:tbl>
    <w:p w:rsidR="004060D9" w:rsidRDefault="004060D9" w:rsidP="004060D9">
      <w:pPr>
        <w:rPr>
          <w:rFonts w:ascii="Calibri" w:eastAsia="Calibri" w:hAnsi="Calibri" w:cs="Calibri"/>
          <w:kern w:val="0"/>
          <w:lang w:eastAsia="en-US"/>
        </w:rPr>
      </w:pPr>
    </w:p>
    <w:p w:rsidR="004060D9" w:rsidRDefault="004060D9" w:rsidP="004060D9">
      <w:pPr>
        <w:tabs>
          <w:tab w:val="left" w:pos="4962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1271"/>
        <w:gridCol w:w="3686"/>
        <w:gridCol w:w="3118"/>
        <w:gridCol w:w="992"/>
      </w:tblGrid>
      <w:tr w:rsidR="004A66EC" w:rsidTr="00E0014E">
        <w:trPr>
          <w:trHeight w:val="624"/>
        </w:trPr>
        <w:tc>
          <w:tcPr>
            <w:tcW w:w="1271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Datum / Uhrzeit</w:t>
            </w:r>
          </w:p>
        </w:tc>
        <w:tc>
          <w:tcPr>
            <w:tcW w:w="3686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Was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Wer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4A66EC" w:rsidRPr="00E758B4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b/>
                <w:kern w:val="0"/>
                <w:lang w:eastAsia="en-US"/>
              </w:rPr>
            </w:pPr>
            <w:r w:rsidRPr="00E758B4">
              <w:rPr>
                <w:rFonts w:ascii="Calibri" w:eastAsia="Calibri" w:hAnsi="Calibri" w:cs="Calibri"/>
                <w:b/>
                <w:kern w:val="0"/>
                <w:lang w:eastAsia="en-US"/>
              </w:rPr>
              <w:t>Visum</w:t>
            </w: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  <w:tr w:rsidR="004A66EC" w:rsidTr="00E0014E">
        <w:trPr>
          <w:trHeight w:val="567"/>
        </w:trPr>
        <w:tc>
          <w:tcPr>
            <w:tcW w:w="1271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686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A66EC" w:rsidRDefault="004A66EC" w:rsidP="00E0014E">
            <w:pPr>
              <w:tabs>
                <w:tab w:val="right" w:pos="2977"/>
                <w:tab w:val="right" w:pos="4536"/>
              </w:tabs>
              <w:ind w:right="-2"/>
              <w:jc w:val="center"/>
              <w:rPr>
                <w:rFonts w:ascii="Calibri" w:eastAsia="Calibri" w:hAnsi="Calibri" w:cs="Calibri"/>
                <w:kern w:val="0"/>
                <w:lang w:eastAsia="en-US"/>
              </w:rPr>
            </w:pPr>
          </w:p>
        </w:tc>
      </w:tr>
    </w:tbl>
    <w:p w:rsidR="00DE2035" w:rsidRPr="00270D9A" w:rsidRDefault="00DE2035" w:rsidP="00DE2035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166F93" w:rsidRDefault="00DE2035" w:rsidP="00531F9B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 w:rsidRPr="00DE2035">
        <w:rPr>
          <w:rFonts w:ascii="Calibri" w:eastAsia="Calibri" w:hAnsi="Calibri" w:cs="Calibri"/>
          <w:kern w:val="0"/>
          <w:lang w:eastAsia="en-US"/>
        </w:rPr>
        <w:t>Die Reinigung ist nach dem Reinigungsplan der jeweiligen Küche auszuführen. Der Unterzeichner bestätigt mit seiner Unterschrift, dass die Arbeiten gewissenhaft nach dem Reinigungsplan ausgeführt wurden.</w:t>
      </w:r>
    </w:p>
    <w:p w:rsidR="00331C87" w:rsidRDefault="00331C87" w:rsidP="00531F9B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331C87" w:rsidRDefault="00331C87" w:rsidP="00531F9B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FD6984" w:rsidRPr="00AD65BD" w:rsidTr="008D7ED9">
        <w:tc>
          <w:tcPr>
            <w:tcW w:w="2265" w:type="dxa"/>
          </w:tcPr>
          <w:p w:rsidR="00FD6984" w:rsidRPr="00AD65BD" w:rsidRDefault="00FD6984" w:rsidP="008D7ED9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FD6984" w:rsidRPr="00AD65BD" w:rsidRDefault="00FD6984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FD6984" w:rsidRPr="00AD65BD" w:rsidRDefault="00FD6984" w:rsidP="008D7ED9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FD6984" w:rsidRPr="00AD65BD" w:rsidTr="008D7ED9">
        <w:tc>
          <w:tcPr>
            <w:tcW w:w="2265" w:type="dxa"/>
          </w:tcPr>
          <w:p w:rsidR="00FD6984" w:rsidRPr="00AD65BD" w:rsidRDefault="00FD6984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FD6984" w:rsidRPr="00AD65BD" w:rsidRDefault="00FD6984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FD6984" w:rsidRPr="00AD65BD" w:rsidRDefault="00FD6984" w:rsidP="008D7ED9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FD6984" w:rsidRPr="00AD65BD" w:rsidRDefault="00FD6984" w:rsidP="008D7ED9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FD6984" w:rsidRPr="00AD65BD" w:rsidTr="008D7ED9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FD6984" w:rsidRPr="008D7ED9" w:rsidRDefault="004A66EC" w:rsidP="000245BA">
            <w:pPr>
              <w:pStyle w:val="berschrift1"/>
              <w:outlineLvl w:val="0"/>
            </w:pPr>
            <w:bookmarkStart w:id="11" w:name="_Toc51573723"/>
            <w:bookmarkStart w:id="12" w:name="_Toc69728844"/>
            <w:r>
              <w:t>Auftrag für Produktion</w:t>
            </w:r>
            <w:r w:rsidRPr="008D7ED9">
              <w:t xml:space="preserve"> Mahlzeit</w:t>
            </w:r>
            <w:bookmarkEnd w:id="11"/>
            <w:bookmarkEnd w:id="12"/>
          </w:p>
        </w:tc>
      </w:tr>
    </w:tbl>
    <w:p w:rsidR="00FD6984" w:rsidRPr="00FD6984" w:rsidRDefault="00FD6984" w:rsidP="00FD698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FD6984" w:rsidRPr="00FD6984" w:rsidRDefault="00FD6984" w:rsidP="00FD698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325CA6" w:rsidRDefault="00E207C4" w:rsidP="00325CA6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 xml:space="preserve">Datum: ______________                                               </w:t>
      </w:r>
      <w:r w:rsidR="00325CA6">
        <w:rPr>
          <w:rFonts w:ascii="Calibri" w:eastAsia="Calibri" w:hAnsi="Calibri" w:cs="Calibri"/>
          <w:kern w:val="0"/>
          <w:lang w:eastAsia="en-US"/>
        </w:rPr>
        <w:t>Bestand:</w:t>
      </w:r>
      <w:r w:rsidR="0045708F">
        <w:rPr>
          <w:rFonts w:ascii="Calibri" w:eastAsia="Calibri" w:hAnsi="Calibri" w:cs="Calibri"/>
          <w:kern w:val="0"/>
          <w:lang w:eastAsia="en-US"/>
        </w:rPr>
        <w:t xml:space="preserve"> </w:t>
      </w:r>
      <w:r>
        <w:rPr>
          <w:rFonts w:ascii="Calibri" w:eastAsia="Calibri" w:hAnsi="Calibri" w:cs="Calibri"/>
          <w:kern w:val="0"/>
          <w:lang w:eastAsia="en-US"/>
        </w:rPr>
        <w:t>____________________</w:t>
      </w:r>
    </w:p>
    <w:p w:rsidR="00E207C4" w:rsidRDefault="00E207C4" w:rsidP="00325CA6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325CA6" w:rsidRDefault="00325CA6" w:rsidP="00325CA6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Spezielle Kostformen: ___________________________________________________________</w:t>
      </w:r>
    </w:p>
    <w:p w:rsidR="0045708F" w:rsidRDefault="0045708F" w:rsidP="00325CA6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25CA6" w:rsidTr="0045708F">
        <w:trPr>
          <w:trHeight w:val="340"/>
        </w:trPr>
        <w:tc>
          <w:tcPr>
            <w:tcW w:w="4530" w:type="dxa"/>
            <w:shd w:val="clear" w:color="auto" w:fill="DAEEF3" w:themeFill="accent5" w:themeFillTint="33"/>
            <w:vAlign w:val="center"/>
          </w:tcPr>
          <w:p w:rsidR="00325CA6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O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rientierung: Menü</w:t>
            </w:r>
          </w:p>
        </w:tc>
        <w:tc>
          <w:tcPr>
            <w:tcW w:w="4530" w:type="dxa"/>
            <w:shd w:val="clear" w:color="auto" w:fill="DAEEF3" w:themeFill="accent5" w:themeFillTint="33"/>
            <w:vAlign w:val="center"/>
          </w:tcPr>
          <w:p w:rsidR="00325CA6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 xml:space="preserve">bsicht: Mise en </w:t>
            </w:r>
            <w:proofErr w:type="spellStart"/>
            <w:r>
              <w:rPr>
                <w:rFonts w:ascii="Calibri" w:eastAsia="Calibri" w:hAnsi="Calibri" w:cs="Calibri"/>
                <w:kern w:val="0"/>
                <w:lang w:eastAsia="en-US"/>
              </w:rPr>
              <w:t>place</w:t>
            </w:r>
            <w:proofErr w:type="spellEnd"/>
          </w:p>
        </w:tc>
      </w:tr>
      <w:tr w:rsidR="00325CA6" w:rsidTr="0045708F">
        <w:trPr>
          <w:trHeight w:val="340"/>
        </w:trPr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325CA6" w:rsidTr="0045708F">
        <w:trPr>
          <w:trHeight w:val="340"/>
        </w:trPr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325CA6" w:rsidTr="0045708F">
        <w:trPr>
          <w:trHeight w:val="340"/>
        </w:trPr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325CA6" w:rsidTr="0045708F">
        <w:trPr>
          <w:trHeight w:val="340"/>
        </w:trPr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325CA6" w:rsidTr="0045708F">
        <w:trPr>
          <w:trHeight w:val="340"/>
        </w:trPr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325CA6" w:rsidTr="0045708F">
        <w:trPr>
          <w:trHeight w:val="340"/>
        </w:trPr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325CA6" w:rsidRPr="00E207C4" w:rsidRDefault="00325CA6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325CA6" w:rsidRDefault="00325CA6" w:rsidP="00325CA6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88"/>
        <w:gridCol w:w="3543"/>
        <w:gridCol w:w="2410"/>
        <w:gridCol w:w="992"/>
        <w:gridCol w:w="1134"/>
      </w:tblGrid>
      <w:tr w:rsidR="0045708F" w:rsidTr="0045708F">
        <w:tc>
          <w:tcPr>
            <w:tcW w:w="9067" w:type="dxa"/>
            <w:gridSpan w:val="5"/>
            <w:shd w:val="clear" w:color="auto" w:fill="DAEEF3" w:themeFill="accent5" w:themeFillTint="33"/>
          </w:tcPr>
          <w:p w:rsidR="0045708F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uftrag:</w:t>
            </w:r>
          </w:p>
        </w:tc>
      </w:tr>
      <w:tr w:rsidR="0045708F" w:rsidTr="00E207C4">
        <w:tc>
          <w:tcPr>
            <w:tcW w:w="988" w:type="dxa"/>
            <w:shd w:val="clear" w:color="auto" w:fill="DAEEF3" w:themeFill="accent5" w:themeFillTint="33"/>
          </w:tcPr>
          <w:p w:rsidR="0045708F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Rezept:</w:t>
            </w:r>
          </w:p>
        </w:tc>
        <w:tc>
          <w:tcPr>
            <w:tcW w:w="3543" w:type="dxa"/>
            <w:shd w:val="clear" w:color="auto" w:fill="DAEEF3" w:themeFill="accent5" w:themeFillTint="33"/>
          </w:tcPr>
          <w:p w:rsidR="0045708F" w:rsidRDefault="00E207C4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Was</w:t>
            </w:r>
            <w:r w:rsidR="0045708F">
              <w:rPr>
                <w:rFonts w:ascii="Calibri" w:eastAsia="Calibri" w:hAnsi="Calibri" w:cs="Calibri"/>
                <w:kern w:val="0"/>
                <w:lang w:eastAsia="en-US"/>
              </w:rPr>
              <w:t>: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45708F" w:rsidRDefault="00E207C4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Wer</w:t>
            </w:r>
            <w:r w:rsidR="0045708F">
              <w:rPr>
                <w:rFonts w:ascii="Calibri" w:eastAsia="Calibri" w:hAnsi="Calibri" w:cs="Calibri"/>
                <w:kern w:val="0"/>
                <w:lang w:eastAsia="en-US"/>
              </w:rPr>
              <w:t>: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5708F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Menge: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5708F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Erledigt:</w:t>
            </w: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E207C4">
        <w:tc>
          <w:tcPr>
            <w:tcW w:w="988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45708F">
        <w:tc>
          <w:tcPr>
            <w:tcW w:w="9067" w:type="dxa"/>
            <w:gridSpan w:val="5"/>
            <w:shd w:val="clear" w:color="auto" w:fill="DAEEF3" w:themeFill="accent5" w:themeFillTint="33"/>
          </w:tcPr>
          <w:p w:rsidR="0045708F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B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esonderes:</w:t>
            </w:r>
          </w:p>
        </w:tc>
      </w:tr>
      <w:tr w:rsidR="0045708F" w:rsidTr="008D7ED9">
        <w:tc>
          <w:tcPr>
            <w:tcW w:w="9067" w:type="dxa"/>
            <w:gridSpan w:val="5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8D7ED9">
        <w:tc>
          <w:tcPr>
            <w:tcW w:w="9067" w:type="dxa"/>
            <w:gridSpan w:val="5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45708F" w:rsidTr="008D7ED9">
        <w:tc>
          <w:tcPr>
            <w:tcW w:w="9067" w:type="dxa"/>
            <w:gridSpan w:val="5"/>
          </w:tcPr>
          <w:p w:rsidR="0045708F" w:rsidRPr="00E207C4" w:rsidRDefault="0045708F" w:rsidP="00325CA6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45708F" w:rsidRDefault="0045708F" w:rsidP="00166F93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E207C4" w:rsidRPr="00AD65BD" w:rsidTr="00E207C4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E207C4" w:rsidRPr="008D7ED9" w:rsidRDefault="004A66EC" w:rsidP="00E207C4">
            <w:pPr>
              <w:pStyle w:val="berschrift1"/>
              <w:outlineLvl w:val="0"/>
            </w:pPr>
            <w:bookmarkStart w:id="13" w:name="_Toc69728845"/>
            <w:r>
              <w:t>Auftrag für Produktion</w:t>
            </w:r>
            <w:r w:rsidRPr="008D7ED9">
              <w:t xml:space="preserve"> Mahlzeit</w:t>
            </w:r>
            <w:bookmarkEnd w:id="13"/>
          </w:p>
        </w:tc>
      </w:tr>
    </w:tbl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Datum: ______________                                               Bestand: 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Spezielle Kostformen: ___________________________________________________________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207C4" w:rsidTr="00E207C4">
        <w:trPr>
          <w:trHeight w:val="340"/>
        </w:trPr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O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rientierung: Menü</w:t>
            </w:r>
          </w:p>
        </w:tc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 xml:space="preserve">bsicht: Mise en </w:t>
            </w:r>
            <w:proofErr w:type="spellStart"/>
            <w:r>
              <w:rPr>
                <w:rFonts w:ascii="Calibri" w:eastAsia="Calibri" w:hAnsi="Calibri" w:cs="Calibri"/>
                <w:kern w:val="0"/>
                <w:lang w:eastAsia="en-US"/>
              </w:rPr>
              <w:t>place</w:t>
            </w:r>
            <w:proofErr w:type="spellEnd"/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88"/>
        <w:gridCol w:w="3543"/>
        <w:gridCol w:w="2410"/>
        <w:gridCol w:w="992"/>
        <w:gridCol w:w="1134"/>
      </w:tblGrid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uftrag:</w:t>
            </w:r>
          </w:p>
        </w:tc>
      </w:tr>
      <w:tr w:rsidR="00E207C4" w:rsidTr="00E207C4">
        <w:tc>
          <w:tcPr>
            <w:tcW w:w="988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Rezept:</w:t>
            </w:r>
          </w:p>
        </w:tc>
        <w:tc>
          <w:tcPr>
            <w:tcW w:w="3543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Was: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Wer: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Menge: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Erledigt:</w:t>
            </w: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B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esonderes:</w:t>
            </w: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2663E9" w:rsidRDefault="002663E9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E207C4" w:rsidRPr="00AD65BD" w:rsidTr="00E207C4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E207C4" w:rsidRPr="008D7ED9" w:rsidRDefault="004A66EC" w:rsidP="00E207C4">
            <w:pPr>
              <w:pStyle w:val="berschrift1"/>
              <w:outlineLvl w:val="0"/>
            </w:pPr>
            <w:bookmarkStart w:id="14" w:name="_Toc69728846"/>
            <w:r>
              <w:t>Auftrag für Produktion</w:t>
            </w:r>
            <w:r w:rsidRPr="008D7ED9">
              <w:t xml:space="preserve"> Mahlzeit</w:t>
            </w:r>
            <w:bookmarkEnd w:id="14"/>
          </w:p>
        </w:tc>
      </w:tr>
    </w:tbl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Datum: ______________                                               Bestand: 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Spezielle Kostformen: ___________________________________________________________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207C4" w:rsidTr="00E207C4">
        <w:trPr>
          <w:trHeight w:val="340"/>
        </w:trPr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O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rientierung: Menü</w:t>
            </w:r>
          </w:p>
        </w:tc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 xml:space="preserve">bsicht: Mise en </w:t>
            </w:r>
            <w:proofErr w:type="spellStart"/>
            <w:r>
              <w:rPr>
                <w:rFonts w:ascii="Calibri" w:eastAsia="Calibri" w:hAnsi="Calibri" w:cs="Calibri"/>
                <w:kern w:val="0"/>
                <w:lang w:eastAsia="en-US"/>
              </w:rPr>
              <w:t>place</w:t>
            </w:r>
            <w:proofErr w:type="spellEnd"/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88"/>
        <w:gridCol w:w="3543"/>
        <w:gridCol w:w="2410"/>
        <w:gridCol w:w="992"/>
        <w:gridCol w:w="1134"/>
      </w:tblGrid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uftrag:</w:t>
            </w:r>
          </w:p>
        </w:tc>
      </w:tr>
      <w:tr w:rsidR="00E207C4" w:rsidTr="00E207C4">
        <w:tc>
          <w:tcPr>
            <w:tcW w:w="988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Rezept:</w:t>
            </w:r>
          </w:p>
        </w:tc>
        <w:tc>
          <w:tcPr>
            <w:tcW w:w="3543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Was: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Wer: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Menge: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Erledigt:</w:t>
            </w: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B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esonderes:</w:t>
            </w: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166F93" w:rsidRDefault="00166F93"/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E207C4" w:rsidRPr="00AD65BD" w:rsidTr="00E207C4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E207C4" w:rsidRPr="008D7ED9" w:rsidRDefault="004A66EC" w:rsidP="00E207C4">
            <w:pPr>
              <w:pStyle w:val="berschrift1"/>
              <w:outlineLvl w:val="0"/>
            </w:pPr>
            <w:bookmarkStart w:id="15" w:name="_Toc69728847"/>
            <w:r>
              <w:t>Auftrag für Produktion</w:t>
            </w:r>
            <w:r w:rsidRPr="008D7ED9">
              <w:t xml:space="preserve"> Mahlzeit</w:t>
            </w:r>
            <w:bookmarkEnd w:id="15"/>
          </w:p>
        </w:tc>
      </w:tr>
    </w:tbl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Datum: ______________                                               Bestand: 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Spezielle Kostformen: ___________________________________________________________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207C4" w:rsidTr="00E207C4">
        <w:trPr>
          <w:trHeight w:val="340"/>
        </w:trPr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O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rientierung: Menü</w:t>
            </w:r>
          </w:p>
        </w:tc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 xml:space="preserve">bsicht: Mise en </w:t>
            </w:r>
            <w:proofErr w:type="spellStart"/>
            <w:r>
              <w:rPr>
                <w:rFonts w:ascii="Calibri" w:eastAsia="Calibri" w:hAnsi="Calibri" w:cs="Calibri"/>
                <w:kern w:val="0"/>
                <w:lang w:eastAsia="en-US"/>
              </w:rPr>
              <w:t>place</w:t>
            </w:r>
            <w:proofErr w:type="spellEnd"/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88"/>
        <w:gridCol w:w="3543"/>
        <w:gridCol w:w="2410"/>
        <w:gridCol w:w="992"/>
        <w:gridCol w:w="1134"/>
      </w:tblGrid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uftrag:</w:t>
            </w:r>
          </w:p>
        </w:tc>
      </w:tr>
      <w:tr w:rsidR="00E207C4" w:rsidTr="00E207C4">
        <w:tc>
          <w:tcPr>
            <w:tcW w:w="988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Rezept:</w:t>
            </w:r>
          </w:p>
        </w:tc>
        <w:tc>
          <w:tcPr>
            <w:tcW w:w="3543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Was: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Wer: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Menge: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Erledigt:</w:t>
            </w: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B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esonderes:</w:t>
            </w: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166F93" w:rsidRDefault="00166F93">
      <w:pPr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E207C4" w:rsidRPr="00AD65BD" w:rsidTr="00E207C4">
        <w:tc>
          <w:tcPr>
            <w:tcW w:w="2265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207C4" w:rsidRPr="00AD65BD" w:rsidRDefault="00E207C4" w:rsidP="00E207C4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E207C4" w:rsidRPr="00AD65BD" w:rsidTr="00E207C4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E207C4" w:rsidRPr="008D7ED9" w:rsidRDefault="004A66EC" w:rsidP="00E207C4">
            <w:pPr>
              <w:pStyle w:val="berschrift1"/>
              <w:outlineLvl w:val="0"/>
            </w:pPr>
            <w:bookmarkStart w:id="16" w:name="_Toc69728848"/>
            <w:r>
              <w:t>Auftrag für Produktion</w:t>
            </w:r>
            <w:r w:rsidRPr="008D7ED9">
              <w:t xml:space="preserve"> Mahlzeit</w:t>
            </w:r>
            <w:bookmarkEnd w:id="16"/>
          </w:p>
        </w:tc>
      </w:tr>
    </w:tbl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Pr="00FD698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Datum: ______________                                               Bestand: 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  <w:r>
        <w:rPr>
          <w:rFonts w:ascii="Calibri" w:eastAsia="Calibri" w:hAnsi="Calibri" w:cs="Calibri"/>
          <w:kern w:val="0"/>
          <w:lang w:eastAsia="en-US"/>
        </w:rPr>
        <w:t>Spezielle Kostformen: ___________________________________________________________</w:t>
      </w:r>
    </w:p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207C4" w:rsidTr="00E207C4">
        <w:trPr>
          <w:trHeight w:val="340"/>
        </w:trPr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O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rientierung: Menü</w:t>
            </w:r>
          </w:p>
        </w:tc>
        <w:tc>
          <w:tcPr>
            <w:tcW w:w="4530" w:type="dxa"/>
            <w:shd w:val="clear" w:color="auto" w:fill="DAEEF3" w:themeFill="accent5" w:themeFillTint="33"/>
            <w:vAlign w:val="center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 xml:space="preserve">bsicht: Mise en </w:t>
            </w:r>
            <w:proofErr w:type="spellStart"/>
            <w:r>
              <w:rPr>
                <w:rFonts w:ascii="Calibri" w:eastAsia="Calibri" w:hAnsi="Calibri" w:cs="Calibri"/>
                <w:kern w:val="0"/>
                <w:lang w:eastAsia="en-US"/>
              </w:rPr>
              <w:t>place</w:t>
            </w:r>
            <w:proofErr w:type="spellEnd"/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rPr>
          <w:trHeight w:val="340"/>
        </w:trPr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4530" w:type="dxa"/>
            <w:vAlign w:val="center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E207C4" w:rsidRDefault="00E207C4" w:rsidP="00E207C4">
      <w:pPr>
        <w:tabs>
          <w:tab w:val="left" w:pos="1418"/>
        </w:tabs>
        <w:rPr>
          <w:rFonts w:ascii="Calibri" w:eastAsia="Calibri" w:hAnsi="Calibri" w:cs="Calibri"/>
          <w:kern w:val="0"/>
          <w:lang w:eastAsia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88"/>
        <w:gridCol w:w="3543"/>
        <w:gridCol w:w="2410"/>
        <w:gridCol w:w="992"/>
        <w:gridCol w:w="1134"/>
      </w:tblGrid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A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uftrag:</w:t>
            </w:r>
          </w:p>
        </w:tc>
      </w:tr>
      <w:tr w:rsidR="00E207C4" w:rsidTr="00E207C4">
        <w:tc>
          <w:tcPr>
            <w:tcW w:w="988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Rezept:</w:t>
            </w:r>
          </w:p>
        </w:tc>
        <w:tc>
          <w:tcPr>
            <w:tcW w:w="3543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Was: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Wer: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Menge: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>
              <w:rPr>
                <w:rFonts w:ascii="Calibri" w:eastAsia="Calibri" w:hAnsi="Calibri" w:cs="Calibri"/>
                <w:kern w:val="0"/>
                <w:lang w:eastAsia="en-US"/>
              </w:rPr>
              <w:t>Erledigt:</w:t>
            </w: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88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3543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2410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992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  <w:tc>
          <w:tcPr>
            <w:tcW w:w="1134" w:type="dxa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  <w:shd w:val="clear" w:color="auto" w:fill="DAEEF3" w:themeFill="accent5" w:themeFillTint="33"/>
          </w:tcPr>
          <w:p w:rsid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lang w:eastAsia="en-US"/>
              </w:rPr>
            </w:pPr>
            <w:r w:rsidRPr="0045708F">
              <w:rPr>
                <w:rFonts w:ascii="Calibri" w:eastAsia="Calibri" w:hAnsi="Calibri" w:cs="Calibri"/>
                <w:color w:val="FF0000"/>
                <w:kern w:val="0"/>
                <w:lang w:eastAsia="en-US"/>
              </w:rPr>
              <w:t>B</w:t>
            </w:r>
            <w:r>
              <w:rPr>
                <w:rFonts w:ascii="Calibri" w:eastAsia="Calibri" w:hAnsi="Calibri" w:cs="Calibri"/>
                <w:kern w:val="0"/>
                <w:lang w:eastAsia="en-US"/>
              </w:rPr>
              <w:t>esonderes:</w:t>
            </w: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  <w:tr w:rsidR="00E207C4" w:rsidTr="00E207C4">
        <w:tc>
          <w:tcPr>
            <w:tcW w:w="9067" w:type="dxa"/>
            <w:gridSpan w:val="5"/>
          </w:tcPr>
          <w:p w:rsidR="00E207C4" w:rsidRPr="00E207C4" w:rsidRDefault="00E207C4" w:rsidP="00E207C4">
            <w:pPr>
              <w:tabs>
                <w:tab w:val="left" w:pos="1418"/>
              </w:tabs>
              <w:rPr>
                <w:rFonts w:ascii="Calibri" w:eastAsia="Calibri" w:hAnsi="Calibri" w:cs="Calibri"/>
                <w:kern w:val="0"/>
                <w:sz w:val="32"/>
                <w:lang w:eastAsia="en-US"/>
              </w:rPr>
            </w:pPr>
          </w:p>
        </w:tc>
      </w:tr>
    </w:tbl>
    <w:p w:rsidR="001346B2" w:rsidRDefault="001346B2">
      <w:pPr>
        <w:rPr>
          <w:rFonts w:ascii="Calibri" w:eastAsia="Calibri" w:hAnsi="Calibri" w:cs="Calibri"/>
          <w:kern w:val="0"/>
          <w:lang w:eastAsia="en-US"/>
        </w:rPr>
      </w:pPr>
    </w:p>
    <w:p w:rsidR="00331C87" w:rsidRDefault="00331C87">
      <w:pPr>
        <w:rPr>
          <w:rFonts w:ascii="Calibri" w:eastAsia="Calibri" w:hAnsi="Calibri" w:cs="Calibri"/>
          <w:kern w:val="0"/>
          <w:lang w:eastAsia="en-US"/>
        </w:rPr>
      </w:pPr>
    </w:p>
    <w:p w:rsidR="00331C87" w:rsidRDefault="00331C87">
      <w:pPr>
        <w:rPr>
          <w:rFonts w:ascii="Calibri" w:eastAsia="Calibri" w:hAnsi="Calibri" w:cs="Calibri"/>
          <w:kern w:val="0"/>
          <w:lang w:eastAsia="en-US"/>
        </w:rPr>
        <w:sectPr w:rsidR="00331C87" w:rsidSect="00531F9B">
          <w:headerReference w:type="first" r:id="rId20"/>
          <w:pgSz w:w="11906" w:h="16838" w:code="9"/>
          <w:pgMar w:top="1418" w:right="1418" w:bottom="1134" w:left="1418" w:header="624" w:footer="709" w:gutter="0"/>
          <w:cols w:space="708"/>
          <w:titlePg/>
          <w:docGrid w:linePitch="360"/>
        </w:sectPr>
      </w:pPr>
    </w:p>
    <w:p w:rsidR="00245186" w:rsidRDefault="00245186">
      <w:pPr>
        <w:rPr>
          <w:rFonts w:ascii="Calibri" w:eastAsia="Calibri" w:hAnsi="Calibri" w:cs="Calibri"/>
          <w:kern w:val="0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7238C7" w:rsidP="00245186">
      <w:pPr>
        <w:rPr>
          <w:rFonts w:ascii="Calibri" w:eastAsia="Calibri" w:hAnsi="Calibri" w:cs="Calibri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-458241</wp:posOffset>
            </wp:positionV>
            <wp:extent cx="8162925" cy="6018530"/>
            <wp:effectExtent l="0" t="0" r="9525" b="1270"/>
            <wp:wrapTight wrapText="bothSides">
              <wp:wrapPolygon edited="0">
                <wp:start x="0" y="0"/>
                <wp:lineTo x="0" y="21536"/>
                <wp:lineTo x="21575" y="21536"/>
                <wp:lineTo x="2157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tbl>
      <w:tblPr>
        <w:tblStyle w:val="Tabellenraster2"/>
        <w:tblpPr w:leftFromText="141" w:rightFromText="141" w:vertAnchor="text" w:horzAnchor="margin" w:tblpY="74"/>
        <w:tblW w:w="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</w:tblGrid>
      <w:tr w:rsidR="00331C87" w:rsidRPr="00AD65BD" w:rsidTr="00331C87">
        <w:trPr>
          <w:cantSplit/>
          <w:trHeight w:val="4982"/>
        </w:trPr>
        <w:tc>
          <w:tcPr>
            <w:tcW w:w="924" w:type="dxa"/>
            <w:tcBorders>
              <w:bottom w:val="single" w:sz="4" w:space="0" w:color="auto"/>
            </w:tcBorders>
            <w:textDirection w:val="btLr"/>
            <w:vAlign w:val="center"/>
          </w:tcPr>
          <w:p w:rsidR="00331C87" w:rsidRPr="008D7ED9" w:rsidRDefault="00331C87" w:rsidP="00331C87">
            <w:pPr>
              <w:pStyle w:val="berschrift1"/>
              <w:ind w:left="113" w:right="113"/>
              <w:outlineLvl w:val="0"/>
            </w:pPr>
            <w:bookmarkStart w:id="17" w:name="_Toc69728849"/>
            <w:r>
              <w:t>Reinigungsmatrix</w:t>
            </w:r>
            <w:bookmarkEnd w:id="17"/>
          </w:p>
        </w:tc>
      </w:tr>
    </w:tbl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P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245186" w:rsidRDefault="00245186" w:rsidP="00245186">
      <w:pPr>
        <w:rPr>
          <w:rFonts w:ascii="Calibri" w:eastAsia="Calibri" w:hAnsi="Calibri" w:cs="Calibri"/>
          <w:lang w:eastAsia="en-US"/>
        </w:rPr>
      </w:pPr>
    </w:p>
    <w:p w:rsidR="00EB462A" w:rsidRDefault="00EB462A" w:rsidP="00245186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111CDE" w:rsidP="00EB462A">
      <w:pPr>
        <w:rPr>
          <w:rFonts w:ascii="Calibri" w:eastAsia="Calibri" w:hAnsi="Calibri" w:cs="Calibri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170152</wp:posOffset>
            </wp:positionH>
            <wp:positionV relativeFrom="paragraph">
              <wp:posOffset>295137</wp:posOffset>
            </wp:positionV>
            <wp:extent cx="8823600" cy="2926800"/>
            <wp:effectExtent l="0" t="0" r="0" b="6985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6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ind w:firstLine="708"/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rPr>
          <w:rFonts w:ascii="Calibri" w:eastAsia="Calibri" w:hAnsi="Calibri" w:cs="Calibri"/>
          <w:lang w:eastAsia="en-US"/>
        </w:rPr>
      </w:pPr>
    </w:p>
    <w:p w:rsidR="00EB462A" w:rsidRDefault="00EB462A" w:rsidP="00EB462A">
      <w:pPr>
        <w:rPr>
          <w:rFonts w:ascii="Calibri" w:eastAsia="Calibri" w:hAnsi="Calibri" w:cs="Calibri"/>
          <w:lang w:eastAsia="en-US"/>
        </w:rPr>
        <w:sectPr w:rsidR="00EB462A" w:rsidSect="00D461DD">
          <w:pgSz w:w="16838" w:h="11906" w:orient="landscape" w:code="9"/>
          <w:pgMar w:top="426" w:right="1418" w:bottom="567" w:left="1134" w:header="624" w:footer="709" w:gutter="0"/>
          <w:cols w:space="708"/>
          <w:titlePg/>
          <w:docGrid w:linePitch="360"/>
        </w:sectPr>
      </w:pPr>
    </w:p>
    <w:tbl>
      <w:tblPr>
        <w:tblStyle w:val="Tabellenraster2"/>
        <w:tblpPr w:leftFromText="141" w:rightFromText="141" w:vertAnchor="text" w:horzAnchor="margin" w:tblpY="-3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EB462A" w:rsidRPr="00AD65BD" w:rsidTr="00EB462A">
        <w:tc>
          <w:tcPr>
            <w:tcW w:w="2265" w:type="dxa"/>
          </w:tcPr>
          <w:p w:rsidR="00EB462A" w:rsidRPr="00AD65BD" w:rsidRDefault="00EB462A" w:rsidP="00EB462A">
            <w:pPr>
              <w:rPr>
                <w:rFonts w:cs="Calibri"/>
                <w:b/>
                <w:kern w:val="0"/>
                <w:lang w:eastAsia="en-US"/>
              </w:rPr>
            </w:pPr>
          </w:p>
        </w:tc>
        <w:tc>
          <w:tcPr>
            <w:tcW w:w="4532" w:type="dxa"/>
            <w:gridSpan w:val="2"/>
          </w:tcPr>
          <w:p w:rsidR="00EB462A" w:rsidRPr="00AD65BD" w:rsidRDefault="00EB462A" w:rsidP="00EB462A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462A" w:rsidRPr="00AD65BD" w:rsidRDefault="00EB462A" w:rsidP="00EB462A">
            <w:pPr>
              <w:jc w:val="right"/>
              <w:rPr>
                <w:rFonts w:cs="Calibri"/>
                <w:b/>
                <w:kern w:val="0"/>
                <w:lang w:eastAsia="en-US"/>
              </w:rPr>
            </w:pPr>
          </w:p>
        </w:tc>
      </w:tr>
      <w:tr w:rsidR="00EB462A" w:rsidRPr="00AD65BD" w:rsidTr="00EB462A">
        <w:tc>
          <w:tcPr>
            <w:tcW w:w="2265" w:type="dxa"/>
          </w:tcPr>
          <w:p w:rsidR="00EB462A" w:rsidRPr="00AD65BD" w:rsidRDefault="00EB462A" w:rsidP="00EB462A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462A" w:rsidRPr="00AD65BD" w:rsidRDefault="00EB462A" w:rsidP="00EB462A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462A" w:rsidRPr="00AD65BD" w:rsidRDefault="00EB462A" w:rsidP="00EB462A">
            <w:pPr>
              <w:rPr>
                <w:rFonts w:cs="Calibri"/>
                <w:kern w:val="0"/>
                <w:lang w:eastAsia="en-US"/>
              </w:rPr>
            </w:pPr>
          </w:p>
        </w:tc>
        <w:tc>
          <w:tcPr>
            <w:tcW w:w="2266" w:type="dxa"/>
          </w:tcPr>
          <w:p w:rsidR="00EB462A" w:rsidRPr="00AD65BD" w:rsidRDefault="00EB462A" w:rsidP="00EB462A">
            <w:pPr>
              <w:jc w:val="right"/>
              <w:rPr>
                <w:rFonts w:cs="Calibri"/>
                <w:kern w:val="0"/>
                <w:lang w:eastAsia="en-US"/>
              </w:rPr>
            </w:pPr>
          </w:p>
        </w:tc>
      </w:tr>
      <w:tr w:rsidR="00EB462A" w:rsidRPr="00AD65BD" w:rsidTr="00EB462A">
        <w:trPr>
          <w:trHeight w:val="528"/>
        </w:trPr>
        <w:tc>
          <w:tcPr>
            <w:tcW w:w="9063" w:type="dxa"/>
            <w:gridSpan w:val="4"/>
            <w:tcBorders>
              <w:bottom w:val="single" w:sz="4" w:space="0" w:color="auto"/>
            </w:tcBorders>
            <w:vAlign w:val="center"/>
          </w:tcPr>
          <w:p w:rsidR="00EB462A" w:rsidRPr="008D7ED9" w:rsidRDefault="00EB462A" w:rsidP="00EB462A">
            <w:pPr>
              <w:pStyle w:val="berschrift1"/>
              <w:outlineLvl w:val="0"/>
            </w:pPr>
            <w:bookmarkStart w:id="18" w:name="_Toc69728850"/>
            <w:r>
              <w:t>Reinigungskonzept</w:t>
            </w:r>
            <w:bookmarkEnd w:id="18"/>
          </w:p>
        </w:tc>
      </w:tr>
    </w:tbl>
    <w:p w:rsidR="00245186" w:rsidRDefault="00245186" w:rsidP="00EB462A">
      <w:pPr>
        <w:rPr>
          <w:rFonts w:ascii="Calibri" w:eastAsia="Calibri" w:hAnsi="Calibri" w:cs="Calibri"/>
          <w:lang w:eastAsia="en-US"/>
        </w:rPr>
      </w:pPr>
    </w:p>
    <w:p w:rsidR="00EB462A" w:rsidRPr="00EB462A" w:rsidRDefault="00EB462A" w:rsidP="00EB462A">
      <w:pPr>
        <w:tabs>
          <w:tab w:val="left" w:pos="1025"/>
        </w:tabs>
        <w:rPr>
          <w:rFonts w:ascii="Calibri" w:eastAsia="Calibri" w:hAnsi="Calibri" w:cs="Calibri"/>
          <w:lang w:eastAsia="en-US"/>
        </w:rPr>
      </w:pPr>
    </w:p>
    <w:p w:rsidR="00EB462A" w:rsidRPr="00337B32" w:rsidRDefault="00EB462A" w:rsidP="00337B32">
      <w:pPr>
        <w:pStyle w:val="Formatvorlage1"/>
        <w:rPr>
          <w:rFonts w:asciiTheme="minorHAnsi" w:hAnsiTheme="minorHAnsi" w:cstheme="minorHAnsi"/>
          <w:b/>
          <w:sz w:val="22"/>
        </w:rPr>
      </w:pPr>
      <w:bookmarkStart w:id="19" w:name="_Toc57614386"/>
      <w:bookmarkStart w:id="20" w:name="_Toc51177291"/>
      <w:r w:rsidRPr="00EB462A">
        <w:rPr>
          <w:rFonts w:asciiTheme="minorHAnsi" w:hAnsiTheme="minorHAnsi" w:cstheme="minorHAnsi"/>
          <w:b/>
          <w:sz w:val="22"/>
        </w:rPr>
        <w:t>Reinigungsmittel</w:t>
      </w:r>
      <w:bookmarkEnd w:id="19"/>
      <w:bookmarkEnd w:id="2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7"/>
        <w:gridCol w:w="1794"/>
        <w:gridCol w:w="1926"/>
        <w:gridCol w:w="1926"/>
        <w:gridCol w:w="1794"/>
      </w:tblGrid>
      <w:tr w:rsidR="00EB462A" w:rsidRPr="00EB462A" w:rsidTr="00EB462A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>
            <w:pPr>
              <w:spacing w:before="60" w:after="60"/>
              <w:ind w:right="197"/>
              <w:rPr>
                <w:rFonts w:asciiTheme="minorHAnsi" w:hAnsiTheme="minorHAnsi" w:cstheme="minorHAnsi"/>
                <w:noProof/>
              </w:rPr>
            </w:pPr>
            <w:proofErr w:type="spellStart"/>
            <w:r w:rsidRPr="00EB462A">
              <w:rPr>
                <w:rFonts w:asciiTheme="minorHAnsi" w:hAnsiTheme="minorHAnsi" w:cstheme="minorHAnsi"/>
              </w:rPr>
              <w:t>Suma</w:t>
            </w:r>
            <w:proofErr w:type="spellEnd"/>
            <w:r w:rsidRPr="00EB462A">
              <w:rPr>
                <w:rFonts w:asciiTheme="minorHAnsi" w:hAnsiTheme="minorHAnsi" w:cstheme="minorHAnsi"/>
              </w:rPr>
              <w:t xml:space="preserve"> Star D1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>
            <w:pPr>
              <w:spacing w:before="60" w:after="60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Suma Grill   D9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>
            <w:pPr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 w:rsidRPr="00EB462A">
              <w:rPr>
                <w:rFonts w:asciiTheme="minorHAnsi" w:hAnsiTheme="minorHAnsi" w:cstheme="minorHAnsi"/>
              </w:rPr>
              <w:t>Suma</w:t>
            </w:r>
            <w:proofErr w:type="spellEnd"/>
            <w:r w:rsidRPr="00EB462A">
              <w:rPr>
                <w:rFonts w:asciiTheme="minorHAnsi" w:hAnsiTheme="minorHAnsi" w:cstheme="minorHAnsi"/>
              </w:rPr>
              <w:t xml:space="preserve"> Force</w:t>
            </w:r>
          </w:p>
          <w:p w:rsidR="00EB462A" w:rsidRPr="00EB462A" w:rsidRDefault="00EB462A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D3.5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>
            <w:pPr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 w:rsidRPr="00EB462A">
              <w:rPr>
                <w:rFonts w:asciiTheme="minorHAnsi" w:hAnsiTheme="minorHAnsi" w:cstheme="minorHAnsi"/>
              </w:rPr>
              <w:t>Suma</w:t>
            </w:r>
            <w:proofErr w:type="spellEnd"/>
            <w:r w:rsidRPr="00EB462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B462A">
              <w:rPr>
                <w:rFonts w:asciiTheme="minorHAnsi" w:hAnsiTheme="minorHAnsi" w:cstheme="minorHAnsi"/>
              </w:rPr>
              <w:t>Scale</w:t>
            </w:r>
            <w:proofErr w:type="spellEnd"/>
            <w:r w:rsidRPr="00EB462A">
              <w:rPr>
                <w:rFonts w:asciiTheme="minorHAnsi" w:hAnsiTheme="minorHAnsi" w:cstheme="minorHAnsi"/>
              </w:rPr>
              <w:t xml:space="preserve"> D5.2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>
            <w:pPr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 w:rsidRPr="00EB462A">
              <w:rPr>
                <w:rFonts w:asciiTheme="minorHAnsi" w:hAnsiTheme="minorHAnsi" w:cstheme="minorHAnsi"/>
              </w:rPr>
              <w:t>Sirafan</w:t>
            </w:r>
            <w:proofErr w:type="spellEnd"/>
            <w:r w:rsidRPr="00EB462A">
              <w:rPr>
                <w:rFonts w:asciiTheme="minorHAnsi" w:hAnsiTheme="minorHAnsi" w:cstheme="minorHAnsi"/>
              </w:rPr>
              <w:t xml:space="preserve"> Spray</w:t>
            </w:r>
          </w:p>
        </w:tc>
      </w:tr>
      <w:tr w:rsidR="00EB462A" w:rsidRPr="00EB462A" w:rsidTr="00EB462A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ind w:right="197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5080</wp:posOffset>
                  </wp:positionV>
                  <wp:extent cx="997585" cy="1332230"/>
                  <wp:effectExtent l="0" t="0" r="0" b="1270"/>
                  <wp:wrapTight wrapText="bothSides">
                    <wp:wrapPolygon edited="0">
                      <wp:start x="0" y="0"/>
                      <wp:lineTo x="0" y="21312"/>
                      <wp:lineTo x="21036" y="21312"/>
                      <wp:lineTo x="21036" y="0"/>
                      <wp:lineTo x="0" y="0"/>
                    </wp:wrapPolygon>
                  </wp:wrapTight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33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31595" cy="1002030"/>
                  <wp:effectExtent l="0" t="6667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31595" cy="1002030"/>
                  <wp:effectExtent l="0" t="6667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31595" cy="1002030"/>
                  <wp:effectExtent l="0" t="6667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31595" cy="1002030"/>
                  <wp:effectExtent l="0" t="6667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2A" w:rsidRPr="00EB462A" w:rsidTr="00EB462A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Handabwasch-mittel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Ofen- und Grillreiniger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Fettlöser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Kalkentferner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Flächen-desinfektion</w:t>
            </w:r>
          </w:p>
        </w:tc>
      </w:tr>
    </w:tbl>
    <w:p w:rsidR="00EB462A" w:rsidRDefault="00EB462A" w:rsidP="00EB462A">
      <w:pPr>
        <w:rPr>
          <w:rFonts w:asciiTheme="minorHAnsi" w:hAnsiTheme="minorHAnsi" w:cstheme="minorHAnsi"/>
          <w:b/>
        </w:rPr>
      </w:pPr>
    </w:p>
    <w:p w:rsidR="00337B32" w:rsidRPr="00EB462A" w:rsidRDefault="00337B32" w:rsidP="00EB462A">
      <w:pPr>
        <w:rPr>
          <w:rFonts w:asciiTheme="minorHAnsi" w:hAnsiTheme="minorHAnsi" w:cstheme="minorHAnsi"/>
          <w:b/>
        </w:rPr>
      </w:pPr>
    </w:p>
    <w:p w:rsidR="00EB462A" w:rsidRPr="00B83C25" w:rsidRDefault="00EB462A" w:rsidP="00EB462A">
      <w:pPr>
        <w:rPr>
          <w:rFonts w:asciiTheme="minorHAnsi" w:hAnsiTheme="minorHAnsi" w:cstheme="minorHAnsi"/>
        </w:rPr>
      </w:pPr>
      <w:r w:rsidRPr="00EB462A">
        <w:rPr>
          <w:rFonts w:asciiTheme="minorHAnsi" w:hAnsiTheme="minorHAnsi" w:cstheme="minorHAnsi"/>
          <w:b/>
        </w:rPr>
        <w:t>Reinigungsmittel ausschlie</w:t>
      </w:r>
      <w:r w:rsidR="00337B32">
        <w:rPr>
          <w:rFonts w:asciiTheme="minorHAnsi" w:hAnsiTheme="minorHAnsi" w:cstheme="minorHAnsi"/>
          <w:b/>
        </w:rPr>
        <w:t>sslich für Geschirrspülmaschine</w:t>
      </w:r>
      <w:r w:rsidR="00B83C25">
        <w:rPr>
          <w:rFonts w:asciiTheme="minorHAnsi" w:hAnsiTheme="minorHAnsi" w:cstheme="minorHAnsi"/>
          <w:b/>
        </w:rPr>
        <w:t xml:space="preserve"> </w:t>
      </w:r>
    </w:p>
    <w:p w:rsidR="00337B32" w:rsidRPr="00337B32" w:rsidRDefault="00337B32" w:rsidP="00EB462A">
      <w:pPr>
        <w:rPr>
          <w:rFonts w:asciiTheme="minorHAnsi" w:hAnsiTheme="minorHAnsi" w:cstheme="minorHAnsi"/>
          <w:b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789"/>
      </w:tblGrid>
      <w:tr w:rsidR="00EB462A" w:rsidRPr="00EB462A" w:rsidTr="00111CD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 w:rsidP="00111CDE">
            <w:pPr>
              <w:spacing w:before="60" w:after="60"/>
              <w:ind w:right="197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Winterhalter</w:t>
            </w:r>
          </w:p>
          <w:p w:rsidR="00EB462A" w:rsidRPr="00EB462A" w:rsidRDefault="00EB462A" w:rsidP="00111CDE">
            <w:pPr>
              <w:spacing w:before="60" w:after="60"/>
              <w:ind w:right="197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F400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B462A" w:rsidRPr="00EB462A" w:rsidRDefault="00EB462A" w:rsidP="00111CDE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Winterhalter</w:t>
            </w:r>
          </w:p>
          <w:p w:rsidR="00EB462A" w:rsidRPr="00EB462A" w:rsidRDefault="00EB462A" w:rsidP="00111CDE">
            <w:pPr>
              <w:spacing w:before="60" w:after="60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B 2 S</w:t>
            </w:r>
          </w:p>
        </w:tc>
      </w:tr>
      <w:tr w:rsidR="00EB462A" w:rsidRPr="00EB462A" w:rsidTr="00111CDE">
        <w:trPr>
          <w:trHeight w:val="26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2A" w:rsidRPr="00EB462A" w:rsidRDefault="00EB462A" w:rsidP="00111CDE">
            <w:pPr>
              <w:ind w:right="197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31595" cy="1002030"/>
                  <wp:effectExtent l="0" t="6667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2A" w:rsidRPr="00EB462A" w:rsidRDefault="00EB462A" w:rsidP="00111CDE">
            <w:pPr>
              <w:ind w:right="197"/>
              <w:rPr>
                <w:rFonts w:asciiTheme="minorHAnsi" w:hAnsiTheme="minorHAnsi" w:cstheme="minorHAnsi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2A" w:rsidRPr="00EB462A" w:rsidRDefault="00EB462A" w:rsidP="00111CDE">
            <w:pPr>
              <w:ind w:left="-221" w:firstLine="221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331595" cy="1002030"/>
                  <wp:effectExtent l="0" t="6667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2A" w:rsidRPr="00EB462A" w:rsidRDefault="00EB462A" w:rsidP="00111CDE">
            <w:pPr>
              <w:ind w:left="-221" w:firstLine="221"/>
              <w:rPr>
                <w:rFonts w:asciiTheme="minorHAnsi" w:hAnsiTheme="minorHAnsi" w:cstheme="minorHAnsi"/>
              </w:rPr>
            </w:pPr>
          </w:p>
        </w:tc>
      </w:tr>
      <w:tr w:rsidR="00EB462A" w:rsidRPr="00EB462A" w:rsidTr="00111CD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833133" w:rsidP="00111C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Hygiene-Universal</w:t>
            </w:r>
            <w:r w:rsidR="00EB462A" w:rsidRPr="00EB462A">
              <w:rPr>
                <w:rFonts w:asciiTheme="minorHAnsi" w:hAnsiTheme="minorHAnsi" w:cstheme="minorHAnsi"/>
                <w:noProof/>
              </w:rPr>
              <w:t>reiniger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62A" w:rsidRPr="00EB462A" w:rsidRDefault="00EB462A" w:rsidP="00111CDE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Klarspüler</w:t>
            </w:r>
          </w:p>
        </w:tc>
      </w:tr>
    </w:tbl>
    <w:p w:rsidR="00111CDE" w:rsidRDefault="00111CDE" w:rsidP="00EB462A">
      <w:pPr>
        <w:rPr>
          <w:rFonts w:asciiTheme="minorHAnsi" w:hAnsiTheme="minorHAnsi" w:cstheme="minorHAnsi"/>
          <w:color w:val="000000" w:themeColor="text1"/>
          <w:lang w:eastAsia="en-US"/>
        </w:rPr>
      </w:pPr>
    </w:p>
    <w:p w:rsidR="00111CDE" w:rsidRDefault="00111CDE" w:rsidP="00111CDE">
      <w:pPr>
        <w:rPr>
          <w:rFonts w:asciiTheme="minorHAnsi" w:hAnsiTheme="minorHAnsi" w:cstheme="minorHAnsi"/>
          <w:color w:val="000000" w:themeColor="text1"/>
          <w:lang w:eastAsia="en-US"/>
        </w:rPr>
      </w:pPr>
    </w:p>
    <w:p w:rsidR="00111CDE" w:rsidRPr="00EB462A" w:rsidRDefault="00111CDE" w:rsidP="00111CDE">
      <w:pPr>
        <w:rPr>
          <w:rFonts w:asciiTheme="minorHAnsi" w:hAnsiTheme="minorHAnsi" w:cstheme="minorHAnsi"/>
          <w:b/>
        </w:rPr>
      </w:pPr>
      <w:r w:rsidRPr="00EB462A">
        <w:rPr>
          <w:rFonts w:asciiTheme="minorHAnsi" w:hAnsiTheme="minorHAnsi" w:cstheme="minorHAnsi"/>
          <w:b/>
        </w:rPr>
        <w:t>Wichtig:</w:t>
      </w:r>
    </w:p>
    <w:p w:rsidR="00111CDE" w:rsidRPr="00EB462A" w:rsidRDefault="00111CDE" w:rsidP="00111CDE">
      <w:pPr>
        <w:ind w:left="709"/>
        <w:rPr>
          <w:rFonts w:asciiTheme="minorHAnsi" w:hAnsiTheme="minorHAnsi" w:cstheme="minorHAnsi"/>
        </w:rPr>
      </w:pPr>
      <w:r w:rsidRPr="00EB462A">
        <w:rPr>
          <w:rFonts w:asciiTheme="minorHAnsi" w:hAnsiTheme="minorHAnsi" w:cstheme="minorHAnsi"/>
        </w:rPr>
        <w:t>Augen und Hände sind vor ungewolltem Kontakt mit den Reinigungsmitteln entsprechend mit Schutzbrille oder / und Handschuhen zu schützen.</w:t>
      </w:r>
    </w:p>
    <w:p w:rsidR="00111CDE" w:rsidRDefault="00111CDE" w:rsidP="00111CDE">
      <w:pPr>
        <w:tabs>
          <w:tab w:val="left" w:pos="1427"/>
        </w:tabs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br w:type="textWrapping" w:clear="all"/>
      </w:r>
    </w:p>
    <w:p w:rsidR="00EB462A" w:rsidRPr="00EB462A" w:rsidRDefault="00B83C25" w:rsidP="00111CDE">
      <w:pPr>
        <w:tabs>
          <w:tab w:val="left" w:pos="1427"/>
        </w:tabs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>(Je nach Verfügbarkeit kann ein vergleichsweises Produkt eingesetzt werden.)</w:t>
      </w:r>
    </w:p>
    <w:p w:rsidR="00B83C25" w:rsidRDefault="00B83C25" w:rsidP="00EB462A">
      <w:pPr>
        <w:rPr>
          <w:rFonts w:asciiTheme="minorHAnsi" w:hAnsiTheme="minorHAnsi" w:cstheme="minorHAnsi"/>
          <w:b/>
        </w:rPr>
      </w:pPr>
    </w:p>
    <w:p w:rsidR="00B83C25" w:rsidRDefault="00B83C25" w:rsidP="00EB462A">
      <w:pPr>
        <w:rPr>
          <w:rFonts w:asciiTheme="minorHAnsi" w:hAnsiTheme="minorHAnsi" w:cstheme="minorHAnsi"/>
          <w:b/>
        </w:rPr>
      </w:pPr>
    </w:p>
    <w:p w:rsidR="00B83C25" w:rsidRDefault="00B83C25" w:rsidP="00EB462A">
      <w:pPr>
        <w:rPr>
          <w:rFonts w:asciiTheme="minorHAnsi" w:hAnsiTheme="minorHAnsi" w:cstheme="minorHAnsi"/>
          <w:b/>
        </w:rPr>
      </w:pPr>
    </w:p>
    <w:p w:rsidR="00B83C25" w:rsidRDefault="00B83C25" w:rsidP="00EB462A">
      <w:pPr>
        <w:rPr>
          <w:rFonts w:asciiTheme="minorHAnsi" w:hAnsiTheme="minorHAnsi" w:cstheme="minorHAnsi"/>
          <w:b/>
        </w:rPr>
      </w:pPr>
    </w:p>
    <w:p w:rsidR="00EB462A" w:rsidRDefault="00EB462A" w:rsidP="00EB462A">
      <w:pPr>
        <w:pStyle w:val="Untertitel1"/>
        <w:rPr>
          <w:rFonts w:asciiTheme="minorHAnsi" w:hAnsiTheme="minorHAnsi" w:cstheme="minorHAnsi"/>
          <w:sz w:val="22"/>
        </w:rPr>
      </w:pPr>
    </w:p>
    <w:p w:rsidR="00EB462A" w:rsidRDefault="00EB462A" w:rsidP="00EB462A">
      <w:pPr>
        <w:rPr>
          <w:lang w:eastAsia="en-US"/>
        </w:rPr>
      </w:pPr>
    </w:p>
    <w:p w:rsidR="00EB462A" w:rsidRDefault="00EB462A" w:rsidP="00EB462A">
      <w:pPr>
        <w:rPr>
          <w:lang w:eastAsia="en-US"/>
        </w:rPr>
      </w:pPr>
    </w:p>
    <w:p w:rsidR="00EB462A" w:rsidRDefault="00EB462A" w:rsidP="00EB462A">
      <w:pPr>
        <w:rPr>
          <w:lang w:eastAsia="en-US"/>
        </w:rPr>
      </w:pPr>
    </w:p>
    <w:p w:rsidR="00EB462A" w:rsidRDefault="00EB462A" w:rsidP="00EB462A">
      <w:pPr>
        <w:rPr>
          <w:lang w:eastAsia="en-US"/>
        </w:rPr>
      </w:pPr>
    </w:p>
    <w:p w:rsidR="00EB462A" w:rsidRDefault="00EB462A" w:rsidP="00EB462A">
      <w:pPr>
        <w:rPr>
          <w:lang w:eastAsia="en-US"/>
        </w:rPr>
      </w:pPr>
    </w:p>
    <w:p w:rsidR="00B83C25" w:rsidRDefault="00B83C25" w:rsidP="00EB462A">
      <w:pPr>
        <w:pStyle w:val="Formatvorlage1"/>
        <w:rPr>
          <w:rFonts w:asciiTheme="minorHAnsi" w:hAnsiTheme="minorHAnsi" w:cstheme="minorHAnsi"/>
          <w:b/>
          <w:sz w:val="22"/>
        </w:rPr>
      </w:pPr>
      <w:bookmarkStart w:id="21" w:name="_Toc57614387"/>
      <w:bookmarkStart w:id="22" w:name="_Toc51177292"/>
    </w:p>
    <w:p w:rsidR="00014C7B" w:rsidRDefault="00014C7B" w:rsidP="00EB462A">
      <w:pPr>
        <w:pStyle w:val="Formatvorlage1"/>
        <w:rPr>
          <w:rFonts w:asciiTheme="minorHAnsi" w:hAnsiTheme="minorHAnsi" w:cstheme="minorHAnsi"/>
          <w:b/>
          <w:sz w:val="22"/>
        </w:rPr>
      </w:pPr>
    </w:p>
    <w:p w:rsidR="00EB462A" w:rsidRPr="00EB462A" w:rsidRDefault="00EB462A" w:rsidP="00EB462A">
      <w:pPr>
        <w:pStyle w:val="Formatvorlage1"/>
        <w:rPr>
          <w:rFonts w:asciiTheme="minorHAnsi" w:hAnsiTheme="minorHAnsi" w:cstheme="minorHAnsi"/>
          <w:b/>
          <w:sz w:val="22"/>
        </w:rPr>
      </w:pPr>
      <w:r w:rsidRPr="00EB462A">
        <w:rPr>
          <w:rFonts w:asciiTheme="minorHAnsi" w:hAnsiTheme="minorHAnsi" w:cstheme="minorHAnsi"/>
          <w:b/>
          <w:sz w:val="22"/>
        </w:rPr>
        <w:t>Reinigungstextilien</w:t>
      </w:r>
      <w:bookmarkEnd w:id="21"/>
      <w:bookmarkEnd w:id="22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2977"/>
      </w:tblGrid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3A47" w:rsidRPr="00EB462A" w:rsidRDefault="00A93A47">
            <w:pPr>
              <w:spacing w:before="60" w:after="60"/>
              <w:ind w:right="197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Geschirrtuch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3A47" w:rsidRPr="00EB462A" w:rsidRDefault="00A93A47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Bodenlappen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3A47" w:rsidRPr="00EB462A" w:rsidRDefault="00A93A47">
            <w:pPr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 w:rsidRPr="00EB462A">
              <w:rPr>
                <w:rFonts w:asciiTheme="minorHAnsi" w:hAnsiTheme="minorHAnsi" w:cstheme="minorHAnsi"/>
              </w:rPr>
              <w:t>Torchon</w:t>
            </w:r>
            <w:proofErr w:type="spellEnd"/>
          </w:p>
        </w:tc>
      </w:tr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47" w:rsidRPr="00EB462A" w:rsidRDefault="00A93A47" w:rsidP="00ED423C">
            <w:pPr>
              <w:ind w:right="-104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40391</wp:posOffset>
                  </wp:positionH>
                  <wp:positionV relativeFrom="paragraph">
                    <wp:posOffset>59055</wp:posOffset>
                  </wp:positionV>
                  <wp:extent cx="1763608" cy="930303"/>
                  <wp:effectExtent l="0" t="0" r="8255" b="3175"/>
                  <wp:wrapTight wrapText="bothSides">
                    <wp:wrapPolygon edited="0">
                      <wp:start x="0" y="0"/>
                      <wp:lineTo x="0" y="21231"/>
                      <wp:lineTo x="21468" y="21231"/>
                      <wp:lineTo x="21468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2" b="1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08" cy="93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A47" w:rsidRPr="00EB462A" w:rsidRDefault="00A93A47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193371</wp:posOffset>
                  </wp:positionH>
                  <wp:positionV relativeFrom="paragraph">
                    <wp:posOffset>64245</wp:posOffset>
                  </wp:positionV>
                  <wp:extent cx="1440000" cy="979200"/>
                  <wp:effectExtent l="0" t="0" r="8255" b="0"/>
                  <wp:wrapTight wrapText="bothSides">
                    <wp:wrapPolygon edited="0">
                      <wp:start x="0" y="0"/>
                      <wp:lineTo x="0" y="21012"/>
                      <wp:lineTo x="21438" y="21012"/>
                      <wp:lineTo x="21438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" b="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A47" w:rsidRPr="00EB462A" w:rsidRDefault="00A93A47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8720" behindDoc="1" locked="0" layoutInCell="1" allowOverlap="1" wp14:anchorId="1F1584E8" wp14:editId="179872CE">
                  <wp:simplePos x="0" y="0"/>
                  <wp:positionH relativeFrom="column">
                    <wp:posOffset>65184</wp:posOffset>
                  </wp:positionH>
                  <wp:positionV relativeFrom="paragraph">
                    <wp:posOffset>66978</wp:posOffset>
                  </wp:positionV>
                  <wp:extent cx="1617980" cy="922020"/>
                  <wp:effectExtent l="0" t="0" r="1270" b="0"/>
                  <wp:wrapTight wrapText="bothSides">
                    <wp:wrapPolygon edited="0">
                      <wp:start x="0" y="0"/>
                      <wp:lineTo x="0" y="20975"/>
                      <wp:lineTo x="21363" y="20975"/>
                      <wp:lineTo x="21363" y="0"/>
                      <wp:lineTo x="0" y="0"/>
                    </wp:wrapPolygon>
                  </wp:wrapTight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7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922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Verwendung:</w:t>
            </w:r>
          </w:p>
          <w:p w:rsidR="00A93A47" w:rsidRPr="00EB462A" w:rsidRDefault="00A93A47">
            <w:pPr>
              <w:spacing w:before="60" w:after="24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- Ab</w:t>
            </w:r>
            <w:r>
              <w:rPr>
                <w:rFonts w:asciiTheme="minorHAnsi" w:hAnsiTheme="minorHAnsi" w:cstheme="minorHAnsi"/>
              </w:rPr>
              <w:t>trocknen von sauberem</w:t>
            </w:r>
            <w:r>
              <w:rPr>
                <w:rFonts w:asciiTheme="minorHAnsi" w:hAnsiTheme="minorHAnsi" w:cstheme="minorHAnsi"/>
              </w:rPr>
              <w:br/>
              <w:t xml:space="preserve">  Koch</w:t>
            </w:r>
            <w:r w:rsidRPr="00EB462A">
              <w:rPr>
                <w:rFonts w:asciiTheme="minorHAnsi" w:hAnsiTheme="minorHAnsi" w:cstheme="minorHAnsi"/>
              </w:rPr>
              <w:t xml:space="preserve">geschirr                      </w:t>
            </w:r>
            <w:r>
              <w:rPr>
                <w:rFonts w:asciiTheme="minorHAnsi" w:hAnsiTheme="minorHAnsi" w:cstheme="minorHAnsi"/>
              </w:rPr>
              <w:t xml:space="preserve">            - Nachtrocknen von sauberen</w:t>
            </w:r>
            <w:r>
              <w:rPr>
                <w:rFonts w:asciiTheme="minorHAnsi" w:hAnsiTheme="minorHAnsi" w:cstheme="minorHAnsi"/>
              </w:rPr>
              <w:br/>
              <w:t xml:space="preserve">  Ober</w:t>
            </w:r>
            <w:r w:rsidRPr="00EB462A">
              <w:rPr>
                <w:rFonts w:asciiTheme="minorHAnsi" w:hAnsiTheme="minorHAnsi" w:cstheme="minorHAnsi"/>
              </w:rPr>
              <w:t>flächen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Verwendung:</w:t>
            </w:r>
          </w:p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Ausschliesslich für die</w:t>
            </w:r>
            <w:r>
              <w:rPr>
                <w:rFonts w:asciiTheme="minorHAnsi" w:hAnsiTheme="minorHAnsi" w:cstheme="minorHAnsi"/>
              </w:rPr>
              <w:br/>
              <w:t xml:space="preserve">  Bodenreinigung </w:t>
            </w:r>
            <w:r w:rsidRPr="00EB462A">
              <w:rPr>
                <w:rFonts w:asciiTheme="minorHAnsi" w:hAnsiTheme="minorHAnsi" w:cstheme="minorHAnsi"/>
              </w:rPr>
              <w:t>zu verwenden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Verwendung:</w:t>
            </w:r>
          </w:p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Anfassen von heissen</w:t>
            </w:r>
            <w:r>
              <w:rPr>
                <w:rFonts w:asciiTheme="minorHAnsi" w:hAnsiTheme="minorHAnsi" w:cstheme="minorHAnsi"/>
              </w:rPr>
              <w:br/>
              <w:t xml:space="preserve">  Gegen</w:t>
            </w:r>
            <w:r w:rsidRPr="00EB462A">
              <w:rPr>
                <w:rFonts w:asciiTheme="minorHAnsi" w:hAnsiTheme="minorHAnsi" w:cstheme="minorHAnsi"/>
              </w:rPr>
              <w:t>ständen</w:t>
            </w:r>
          </w:p>
        </w:tc>
      </w:tr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6E63"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Nicht erlaubt:</w:t>
            </w:r>
          </w:p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Reinigen von Böden und</w:t>
            </w:r>
            <w:r>
              <w:rPr>
                <w:rFonts w:asciiTheme="minorHAnsi" w:hAnsiTheme="minorHAnsi" w:cstheme="minorHAnsi"/>
              </w:rPr>
              <w:br/>
              <w:t xml:space="preserve">  schmutzigen </w:t>
            </w:r>
            <w:r w:rsidRPr="00EB462A">
              <w:rPr>
                <w:rFonts w:asciiTheme="minorHAnsi" w:hAnsiTheme="minorHAnsi" w:cstheme="minorHAnsi"/>
              </w:rPr>
              <w:t xml:space="preserve">Oberflächen </w:t>
            </w:r>
          </w:p>
          <w:p w:rsidR="00A93A47" w:rsidRPr="00A93A47" w:rsidRDefault="00A93A47">
            <w:pPr>
              <w:spacing w:before="60"/>
              <w:rPr>
                <w:rFonts w:asciiTheme="minorHAnsi" w:hAnsiTheme="minorHAnsi" w:cstheme="minorHAnsi"/>
                <w:sz w:val="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6E63"/>
            <w:hideMark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Nicht erlaubt:</w:t>
            </w:r>
          </w:p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Reinigung von </w:t>
            </w:r>
            <w:r w:rsidRPr="00EB462A">
              <w:rPr>
                <w:rFonts w:asciiTheme="minorHAnsi" w:hAnsiTheme="minorHAnsi" w:cstheme="minorHAnsi"/>
              </w:rPr>
              <w:t>Oberflächen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6E63"/>
            <w:hideMark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b/>
              </w:rPr>
              <w:t>Nicht erlaubt:</w:t>
            </w:r>
          </w:p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- Einsatz als</w:t>
            </w:r>
            <w:r w:rsidRPr="00EB462A">
              <w:rPr>
                <w:rFonts w:asciiTheme="minorHAnsi" w:hAnsiTheme="minorHAnsi" w:cstheme="minorHAnsi"/>
              </w:rPr>
              <w:br/>
              <w:t xml:space="preserve">  Reinigungstuch</w:t>
            </w:r>
          </w:p>
        </w:tc>
      </w:tr>
      <w:tr w:rsidR="00A93A47" w:rsidRPr="00EB462A" w:rsidTr="00ED423C">
        <w:trPr>
          <w:trHeight w:val="422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A47" w:rsidRPr="00A93A47" w:rsidRDefault="00A93A47">
            <w:pPr>
              <w:spacing w:before="60"/>
              <w:rPr>
                <w:rFonts w:asciiTheme="minorHAnsi" w:hAnsiTheme="minorHAnsi" w:cstheme="minorHAnsi"/>
                <w:b/>
                <w:sz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A47" w:rsidRPr="00EB462A" w:rsidRDefault="00A93A47">
            <w:pPr>
              <w:spacing w:before="60"/>
              <w:rPr>
                <w:rFonts w:asciiTheme="minorHAnsi" w:hAnsiTheme="minorHAnsi" w:cstheme="minorHAnsi"/>
                <w:b/>
              </w:rPr>
            </w:pPr>
          </w:p>
        </w:tc>
      </w:tr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A47" w:rsidRPr="00EB462A" w:rsidRDefault="00A93A47" w:rsidP="00A93A47">
            <w:pPr>
              <w:spacing w:before="60" w:after="60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Reinigungslappen</w:t>
            </w:r>
            <w:r w:rsidR="00014C7B">
              <w:rPr>
                <w:rFonts w:asciiTheme="minorHAnsi" w:hAnsiTheme="minorHAnsi" w:cstheme="minorHAnsi"/>
                <w:noProof/>
              </w:rPr>
              <w:t xml:space="preserve"> grün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A47" w:rsidRPr="00A93A47" w:rsidRDefault="00014C7B" w:rsidP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Reinigungslappen blau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</w:rPr>
            </w:pPr>
            <w:r w:rsidRPr="00A93A47">
              <w:rPr>
                <w:rFonts w:asciiTheme="minorHAnsi" w:hAnsiTheme="minorHAnsi" w:cstheme="minorHAnsi"/>
              </w:rPr>
              <w:t>Reinigungslappen gelb</w:t>
            </w:r>
          </w:p>
        </w:tc>
      </w:tr>
      <w:tr w:rsidR="00A93A47" w:rsidRPr="00EB462A" w:rsidTr="00ED423C">
        <w:trPr>
          <w:trHeight w:val="20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A47" w:rsidRPr="00EB462A" w:rsidRDefault="00ED423C" w:rsidP="00ED423C">
            <w:pPr>
              <w:spacing w:before="60" w:after="6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87630</wp:posOffset>
                  </wp:positionV>
                  <wp:extent cx="1677670" cy="93726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38" y="21073"/>
                      <wp:lineTo x="21338" y="0"/>
                      <wp:lineTo x="0" y="0"/>
                    </wp:wrapPolygon>
                  </wp:wrapTight>
                  <wp:docPr id="12" name="Grafik 12" descr="\\kt\shares\KTHOMES\00378999\Eigene Bilder\lappen grü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t\shares\KTHOMES\00378999\Eigene Bilder\lappen grü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A47" w:rsidRPr="00EB462A" w:rsidRDefault="00ED423C" w:rsidP="00ED423C">
            <w:pPr>
              <w:spacing w:before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35560</wp:posOffset>
                  </wp:positionV>
                  <wp:extent cx="1525270" cy="98552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312" y="21294"/>
                      <wp:lineTo x="21312" y="0"/>
                      <wp:lineTo x="0" y="0"/>
                    </wp:wrapPolygon>
                  </wp:wrapTight>
                  <wp:docPr id="11" name="Grafik 11" descr="\\kt\shares\KTHOMES\00378999\Eigene Bilder\lappen b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\shares\KTHOMES\00378999\Eigene Bilder\lappen b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A47" w:rsidRPr="00EB462A" w:rsidRDefault="00ED423C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31750</wp:posOffset>
                  </wp:positionV>
                  <wp:extent cx="1379855" cy="1033145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73" y="21109"/>
                      <wp:lineTo x="21173" y="0"/>
                      <wp:lineTo x="0" y="0"/>
                    </wp:wrapPolygon>
                  </wp:wrapTight>
                  <wp:docPr id="13" name="Grafik 13" descr="\\kt\shares\KTHOMES\00378999\Eigene Bilder\lappen ge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t\shares\KTHOMES\00378999\Eigene Bilder\lappen gel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9" b="12281"/>
                          <a:stretch/>
                        </pic:blipFill>
                        <pic:spPr bwMode="auto">
                          <a:xfrm>
                            <a:off x="0" y="0"/>
                            <a:ext cx="137985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93A47" w:rsidRPr="00EB462A" w:rsidRDefault="00A93A47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Verwendung:</w:t>
            </w:r>
          </w:p>
          <w:p w:rsidR="00A93A47" w:rsidRDefault="00014C7B" w:rsidP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Abwaschen von Oberflächen</w:t>
            </w:r>
            <w:r>
              <w:rPr>
                <w:rFonts w:asciiTheme="minorHAnsi" w:hAnsiTheme="minorHAnsi" w:cstheme="minorHAnsi"/>
              </w:rPr>
              <w:br/>
              <w:t xml:space="preserve">  </w:t>
            </w:r>
            <w:r w:rsidR="00A93A47">
              <w:rPr>
                <w:rFonts w:asciiTheme="minorHAnsi" w:hAnsiTheme="minorHAnsi" w:cstheme="minorHAnsi"/>
              </w:rPr>
              <w:t xml:space="preserve">und </w:t>
            </w:r>
            <w:r w:rsidR="00A93A47" w:rsidRPr="00EB462A">
              <w:rPr>
                <w:rFonts w:asciiTheme="minorHAnsi" w:hAnsiTheme="minorHAnsi" w:cstheme="minorHAnsi"/>
              </w:rPr>
              <w:t>Fronten</w:t>
            </w:r>
          </w:p>
          <w:p w:rsidR="00A93A47" w:rsidRDefault="00A93A47" w:rsidP="00A93A47">
            <w:pPr>
              <w:spacing w:before="6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A93A47">
              <w:rPr>
                <w:rFonts w:asciiTheme="minorHAnsi" w:hAnsiTheme="minorHAnsi" w:cstheme="minorHAnsi"/>
                <w:b/>
                <w:i/>
              </w:rPr>
              <w:t>Innerhalb der Küche</w:t>
            </w:r>
          </w:p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  <w:sz w:val="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93A47" w:rsidRPr="00EB462A" w:rsidRDefault="00A93A47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Verwendung:</w:t>
            </w:r>
          </w:p>
          <w:p w:rsidR="00014C7B" w:rsidRDefault="00A93A47" w:rsidP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Abwaschen von </w:t>
            </w:r>
            <w:r w:rsidR="00014C7B">
              <w:rPr>
                <w:rFonts w:asciiTheme="minorHAnsi" w:hAnsiTheme="minorHAnsi" w:cstheme="minorHAnsi"/>
              </w:rPr>
              <w:t xml:space="preserve">Tischen </w:t>
            </w:r>
          </w:p>
          <w:p w:rsidR="00A93A47" w:rsidRDefault="00A93A47" w:rsidP="00A93A47">
            <w:pPr>
              <w:spacing w:before="6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014C7B">
              <w:rPr>
                <w:rFonts w:asciiTheme="minorHAnsi" w:hAnsiTheme="minorHAnsi" w:cstheme="minorHAnsi"/>
                <w:b/>
                <w:i/>
              </w:rPr>
              <w:t>Ausserhalb</w:t>
            </w:r>
            <w:r w:rsidRPr="00A93A47">
              <w:rPr>
                <w:rFonts w:asciiTheme="minorHAnsi" w:hAnsiTheme="minorHAnsi" w:cstheme="minorHAnsi"/>
                <w:b/>
                <w:i/>
              </w:rPr>
              <w:t xml:space="preserve"> der Küche</w:t>
            </w:r>
          </w:p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  <w:sz w:val="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93A47" w:rsidRPr="00EB462A" w:rsidRDefault="00A93A47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Verwendung:</w:t>
            </w:r>
          </w:p>
          <w:p w:rsidR="00A93A47" w:rsidRDefault="00014C7B" w:rsidP="00A93A47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Abwaschen von</w:t>
            </w:r>
            <w:r>
              <w:rPr>
                <w:rFonts w:asciiTheme="minorHAnsi" w:hAnsiTheme="minorHAnsi" w:cstheme="minorHAnsi"/>
              </w:rPr>
              <w:br/>
              <w:t xml:space="preserve">  </w:t>
            </w:r>
            <w:r w:rsidR="00A93A47">
              <w:rPr>
                <w:rFonts w:asciiTheme="minorHAnsi" w:hAnsiTheme="minorHAnsi" w:cstheme="minorHAnsi"/>
              </w:rPr>
              <w:t xml:space="preserve">Oberflächen und </w:t>
            </w:r>
            <w:r w:rsidR="00A93A47" w:rsidRPr="00EB462A">
              <w:rPr>
                <w:rFonts w:asciiTheme="minorHAnsi" w:hAnsiTheme="minorHAnsi" w:cstheme="minorHAnsi"/>
              </w:rPr>
              <w:t>Fronten</w:t>
            </w:r>
          </w:p>
          <w:p w:rsidR="00A93A47" w:rsidRDefault="00A93A47" w:rsidP="00A93A47">
            <w:pPr>
              <w:spacing w:before="6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014C7B" w:rsidRPr="00014C7B">
              <w:rPr>
                <w:rFonts w:asciiTheme="minorHAnsi" w:hAnsiTheme="minorHAnsi" w:cstheme="minorHAnsi"/>
                <w:b/>
                <w:i/>
              </w:rPr>
              <w:t>Auss</w:t>
            </w:r>
            <w:r w:rsidRPr="00014C7B">
              <w:rPr>
                <w:rFonts w:asciiTheme="minorHAnsi" w:hAnsiTheme="minorHAnsi" w:cstheme="minorHAnsi"/>
                <w:b/>
                <w:i/>
              </w:rPr>
              <w:t>er</w:t>
            </w:r>
            <w:r w:rsidRPr="00A93A47">
              <w:rPr>
                <w:rFonts w:asciiTheme="minorHAnsi" w:hAnsiTheme="minorHAnsi" w:cstheme="minorHAnsi"/>
                <w:b/>
                <w:i/>
              </w:rPr>
              <w:t>halb der Küche</w:t>
            </w:r>
          </w:p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  <w:sz w:val="4"/>
              </w:rPr>
            </w:pPr>
          </w:p>
        </w:tc>
      </w:tr>
      <w:tr w:rsidR="00A93A47" w:rsidRPr="00EB462A" w:rsidTr="00014C7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6E63"/>
          </w:tcPr>
          <w:p w:rsidR="00A93A47" w:rsidRPr="00EB462A" w:rsidRDefault="00A93A47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Nicht erlaubt:</w:t>
            </w:r>
          </w:p>
          <w:p w:rsidR="00A93A47" w:rsidRDefault="00A93A47" w:rsidP="00014C7B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014C7B">
              <w:rPr>
                <w:rFonts w:asciiTheme="minorHAnsi" w:hAnsiTheme="minorHAnsi" w:cstheme="minorHAnsi"/>
              </w:rPr>
              <w:t>Einsatz ausserhalb der Küche</w:t>
            </w:r>
          </w:p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  <w:b/>
                <w:sz w:val="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6E63"/>
          </w:tcPr>
          <w:p w:rsidR="00A93A47" w:rsidRPr="00EB462A" w:rsidRDefault="00A93A47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Nicht erlaubt:</w:t>
            </w:r>
          </w:p>
          <w:p w:rsidR="00A93A47" w:rsidRDefault="00A93A47" w:rsidP="00014C7B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014C7B">
              <w:rPr>
                <w:rFonts w:asciiTheme="minorHAnsi" w:hAnsiTheme="minorHAnsi" w:cstheme="minorHAnsi"/>
              </w:rPr>
              <w:t>Einsatz innerhalb der Küche</w:t>
            </w:r>
          </w:p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  <w:b/>
                <w:sz w:val="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6E63"/>
          </w:tcPr>
          <w:p w:rsidR="00A93A47" w:rsidRPr="00EB462A" w:rsidRDefault="00A93A47" w:rsidP="00A93A47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EB462A">
              <w:rPr>
                <w:rFonts w:asciiTheme="minorHAnsi" w:hAnsiTheme="minorHAnsi" w:cstheme="minorHAnsi"/>
                <w:b/>
              </w:rPr>
              <w:t>Nicht erlaubt:</w:t>
            </w:r>
          </w:p>
          <w:p w:rsidR="00014C7B" w:rsidRDefault="00014C7B" w:rsidP="00014C7B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Einsatz innerhalb der</w:t>
            </w:r>
            <w:r>
              <w:rPr>
                <w:rFonts w:asciiTheme="minorHAnsi" w:hAnsiTheme="minorHAnsi" w:cstheme="minorHAnsi"/>
              </w:rPr>
              <w:br/>
              <w:t xml:space="preserve">  Küche</w:t>
            </w:r>
          </w:p>
          <w:p w:rsidR="00A93A47" w:rsidRPr="00A93A47" w:rsidRDefault="00A93A47" w:rsidP="00A93A47">
            <w:pPr>
              <w:spacing w:before="60"/>
              <w:rPr>
                <w:rFonts w:asciiTheme="minorHAnsi" w:hAnsiTheme="minorHAnsi" w:cstheme="minorHAnsi"/>
                <w:b/>
                <w:sz w:val="4"/>
              </w:rPr>
            </w:pPr>
          </w:p>
        </w:tc>
      </w:tr>
    </w:tbl>
    <w:p w:rsidR="00EB462A" w:rsidRPr="00EB462A" w:rsidRDefault="00EB462A" w:rsidP="00EB462A">
      <w:pPr>
        <w:rPr>
          <w:rFonts w:asciiTheme="minorHAnsi" w:hAnsiTheme="minorHAnsi" w:cstheme="minorHAnsi"/>
          <w:color w:val="000000" w:themeColor="text1"/>
          <w:lang w:eastAsia="en-US"/>
        </w:rPr>
      </w:pPr>
    </w:p>
    <w:p w:rsidR="00EB462A" w:rsidRPr="00EB462A" w:rsidRDefault="00EB462A" w:rsidP="00EB462A">
      <w:pPr>
        <w:pStyle w:val="Formatvorlage1"/>
        <w:rPr>
          <w:rFonts w:asciiTheme="minorHAnsi" w:hAnsiTheme="minorHAnsi" w:cstheme="minorHAnsi"/>
          <w:b/>
          <w:sz w:val="22"/>
        </w:rPr>
      </w:pPr>
      <w:bookmarkStart w:id="23" w:name="_Toc57614388"/>
      <w:bookmarkStart w:id="24" w:name="_Toc51177293"/>
      <w:r w:rsidRPr="00EB462A">
        <w:rPr>
          <w:rFonts w:asciiTheme="minorHAnsi" w:hAnsiTheme="minorHAnsi" w:cstheme="minorHAnsi"/>
          <w:b/>
          <w:sz w:val="22"/>
        </w:rPr>
        <w:t>Farbenkonzept Schneidebretter</w:t>
      </w:r>
      <w:bookmarkEnd w:id="23"/>
      <w:bookmarkEnd w:id="24"/>
    </w:p>
    <w:tbl>
      <w:tblPr>
        <w:tblStyle w:val="Tabellenraster"/>
        <w:tblW w:w="4629" w:type="pct"/>
        <w:tblLook w:val="04A0" w:firstRow="1" w:lastRow="0" w:firstColumn="1" w:lastColumn="0" w:noHBand="0" w:noVBand="1"/>
      </w:tblPr>
      <w:tblGrid>
        <w:gridCol w:w="1596"/>
        <w:gridCol w:w="1596"/>
        <w:gridCol w:w="1595"/>
        <w:gridCol w:w="1586"/>
        <w:gridCol w:w="1558"/>
        <w:gridCol w:w="1376"/>
      </w:tblGrid>
      <w:tr w:rsidR="0050796E" w:rsidRPr="00EB462A" w:rsidTr="0050796E"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E3451" w:rsidRPr="00EB462A" w:rsidRDefault="001E3451">
            <w:pPr>
              <w:spacing w:before="60" w:after="60"/>
              <w:ind w:right="197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Fleisch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  <w:noProof/>
              </w:rPr>
            </w:pPr>
            <w:r w:rsidRPr="00EB462A">
              <w:rPr>
                <w:rFonts w:asciiTheme="minorHAnsi" w:hAnsiTheme="minorHAnsi" w:cstheme="minorHAnsi"/>
                <w:noProof/>
              </w:rPr>
              <w:t>Gemüse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Früchte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Geflügel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Brot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Untersetzer</w:t>
            </w:r>
          </w:p>
        </w:tc>
      </w:tr>
      <w:tr w:rsidR="0050796E" w:rsidRPr="00EB462A" w:rsidTr="0050796E"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451" w:rsidRPr="00EB462A" w:rsidRDefault="001E3451">
            <w:pPr>
              <w:ind w:right="197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FADA8E" wp14:editId="4D9F6D20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104140</wp:posOffset>
                      </wp:positionV>
                      <wp:extent cx="666750" cy="406400"/>
                      <wp:effectExtent l="0" t="0" r="0" b="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96EF9" id="Rechteck 43" o:spid="_x0000_s1026" style="position:absolute;margin-left:8.55pt;margin-top:8.2pt;width:52.5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" fillcolor="#c00000" stroked="f" strokeweight="2pt"/>
                  </w:pict>
                </mc:Fallback>
              </mc:AlternateContent>
            </w:r>
          </w:p>
          <w:p w:rsidR="001E3451" w:rsidRPr="00EB462A" w:rsidRDefault="001E3451">
            <w:pPr>
              <w:ind w:right="197"/>
              <w:rPr>
                <w:rFonts w:asciiTheme="minorHAnsi" w:hAnsiTheme="minorHAnsi" w:cstheme="minorHAnsi"/>
              </w:rPr>
            </w:pPr>
          </w:p>
          <w:p w:rsidR="001E3451" w:rsidRPr="00EB462A" w:rsidRDefault="001E3451">
            <w:pPr>
              <w:ind w:right="197"/>
              <w:rPr>
                <w:rFonts w:asciiTheme="minorHAnsi" w:hAnsiTheme="minorHAnsi" w:cstheme="minorHAnsi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2A41E8" wp14:editId="082F66F5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104140</wp:posOffset>
                      </wp:positionV>
                      <wp:extent cx="677545" cy="406400"/>
                      <wp:effectExtent l="0" t="0" r="8255" b="0"/>
                      <wp:wrapNone/>
                      <wp:docPr id="42" name="Recht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545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4EF46" id="Rechteck 42" o:spid="_x0000_s1026" style="position:absolute;margin-left:9.2pt;margin-top:8.2pt;width:53.35pt;height:3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" fillcolor="#76923c [2406]" stroked="f" strokeweight="2pt"/>
                  </w:pict>
                </mc:Fallback>
              </mc:AlternateConten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D8D7A48" wp14:editId="5798D54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104140</wp:posOffset>
                      </wp:positionV>
                      <wp:extent cx="676275" cy="406400"/>
                      <wp:effectExtent l="0" t="0" r="28575" b="12700"/>
                      <wp:wrapNone/>
                      <wp:docPr id="41" name="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10E89" id="Rechteck 41" o:spid="_x0000_s1026" style="position:absolute;margin-left:7.5pt;margin-top:8.2pt;width:53.25pt;height:3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" fillcolor="white [3212]" strokecolor="black [3213]"/>
                  </w:pict>
                </mc:Fallback>
              </mc:AlternateConten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D39E1D4" wp14:editId="509932D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104140</wp:posOffset>
                      </wp:positionV>
                      <wp:extent cx="714375" cy="406400"/>
                      <wp:effectExtent l="0" t="0" r="9525" b="0"/>
                      <wp:wrapNone/>
                      <wp:docPr id="39" name="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AC0A" id="Rechteck 39" o:spid="_x0000_s1026" style="position:absolute;margin-left:4.2pt;margin-top:8.2pt;width:56.25pt;height:3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" fillcolor="yellow" stroked="f" strokeweight="2pt"/>
                  </w:pict>
                </mc:Fallback>
              </mc:AlternateConten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4158F9" wp14:editId="05FF18A2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104140</wp:posOffset>
                      </wp:positionV>
                      <wp:extent cx="666750" cy="406400"/>
                      <wp:effectExtent l="0" t="0" r="19050" b="12700"/>
                      <wp:wrapNone/>
                      <wp:docPr id="40" name="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064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6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46BB8" id="Rechteck 40" o:spid="_x0000_s1026" style="position:absolute;margin-left:6.9pt;margin-top:8.2pt;width:52.5pt;height: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" strokecolor="black [3213]">
                      <v:fill r:id="rId42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451" w:rsidRPr="00EB462A" w:rsidRDefault="001E3451">
            <w:pPr>
              <w:rPr>
                <w:rFonts w:asciiTheme="minorHAnsi" w:hAnsiTheme="minorHAnsi" w:cstheme="minorHAnsi"/>
                <w:noProof/>
              </w:rPr>
            </w:pPr>
            <w:r w:rsidRPr="00EE7E6D">
              <w:rPr>
                <w:rFonts w:asciiTheme="minorHAnsi" w:hAnsiTheme="minorHAnsi"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3AB05FFD" wp14:editId="1B5F3BD0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104775</wp:posOffset>
                      </wp:positionV>
                      <wp:extent cx="647700" cy="4068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263"/>
                          <wp:lineTo x="21600" y="21263"/>
                          <wp:lineTo x="21600" y="0"/>
                          <wp:lineTo x="0" y="0"/>
                        </wp:wrapPolygon>
                      </wp:wrapTight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4068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3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213E2" id="Rechteck 14" o:spid="_x0000_s1026" style="position:absolute;margin-left:3.75pt;margin-top:8.25pt;width:51pt;height:32.0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" strokecolor="black [3213]">
                      <v:fill r:id="rId44" o:title="" recolor="t" rotate="t" type="frame"/>
                      <w10:wrap type="tight"/>
                    </v:rect>
                  </w:pict>
                </mc:Fallback>
              </mc:AlternateContent>
            </w:r>
          </w:p>
        </w:tc>
      </w:tr>
      <w:tr w:rsidR="0050796E" w:rsidRPr="00EB462A" w:rsidTr="0050796E"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Rotes Brett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Grünes Brett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Weisses Brett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Gelbes Brett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 w:rsidRPr="00EB462A">
              <w:rPr>
                <w:rFonts w:asciiTheme="minorHAnsi" w:hAnsiTheme="minorHAnsi" w:cstheme="minorHAnsi"/>
              </w:rPr>
              <w:t>Schwarz-weisses Brett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451" w:rsidRPr="00EB462A" w:rsidRDefault="001E3451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Holzbrett</w:t>
            </w:r>
          </w:p>
        </w:tc>
      </w:tr>
    </w:tbl>
    <w:p w:rsidR="00EB462A" w:rsidRPr="00EB462A" w:rsidRDefault="00EB462A" w:rsidP="00A93A47">
      <w:pPr>
        <w:rPr>
          <w:rFonts w:ascii="Calibri" w:eastAsia="Calibri" w:hAnsi="Calibri" w:cs="Calibri"/>
          <w:lang w:eastAsia="en-US"/>
        </w:rPr>
      </w:pPr>
    </w:p>
    <w:sectPr w:rsidR="00EB462A" w:rsidRPr="00EB462A" w:rsidSect="0014614E">
      <w:pgSz w:w="11906" w:h="16838" w:code="9"/>
      <w:pgMar w:top="1418" w:right="567" w:bottom="851" w:left="1276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1A3" w:rsidRDefault="006271A3" w:rsidP="009B0BF0">
      <w:r>
        <w:separator/>
      </w:r>
    </w:p>
  </w:endnote>
  <w:endnote w:type="continuationSeparator" w:id="0">
    <w:p w:rsidR="006271A3" w:rsidRDefault="006271A3" w:rsidP="009B0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A3" w:rsidRDefault="006271A3" w:rsidP="007238C7">
    <w:pPr>
      <w:pStyle w:val="Fuzeile"/>
      <w:pBdr>
        <w:bottom w:val="single" w:sz="4" w:space="1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42373"/>
      <w:docPartObj>
        <w:docPartGallery w:val="Page Numbers (Bottom of Page)"/>
        <w:docPartUnique/>
      </w:docPartObj>
    </w:sdtPr>
    <w:sdtContent>
      <w:p w:rsidR="006271A3" w:rsidRDefault="006271A3" w:rsidP="00E207C4">
        <w:pPr>
          <w:pStyle w:val="Fuzeile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467" w:rsidRPr="001B5467">
          <w:rPr>
            <w:noProof/>
            <w:lang w:val="de-DE"/>
          </w:rPr>
          <w:t>4</w:t>
        </w:r>
        <w:r>
          <w:fldChar w:fldCharType="end"/>
        </w:r>
      </w:p>
    </w:sdtContent>
  </w:sdt>
  <w:p w:rsidR="006271A3" w:rsidRPr="00257E65" w:rsidRDefault="006271A3" w:rsidP="008D7ED9">
    <w:pPr>
      <w:pStyle w:val="Fuzeile"/>
      <w:rPr>
        <w:rFonts w:cs="Arial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1A3" w:rsidRDefault="006271A3" w:rsidP="009B0BF0">
      <w:r>
        <w:separator/>
      </w:r>
    </w:p>
  </w:footnote>
  <w:footnote w:type="continuationSeparator" w:id="0">
    <w:p w:rsidR="006271A3" w:rsidRDefault="006271A3" w:rsidP="009B0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A3" w:rsidRDefault="006271A3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8383933</wp:posOffset>
          </wp:positionH>
          <wp:positionV relativeFrom="paragraph">
            <wp:posOffset>-37990</wp:posOffset>
          </wp:positionV>
          <wp:extent cx="1493520" cy="5422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A3" w:rsidRDefault="006271A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A3" w:rsidRDefault="006271A3">
    <w:pPr>
      <w:pStyle w:val="Kopfzeile"/>
    </w:pPr>
    <w:r w:rsidRPr="00B40A98">
      <w:rPr>
        <w:noProof/>
      </w:rPr>
      <w:drawing>
        <wp:anchor distT="0" distB="0" distL="114300" distR="114300" simplePos="0" relativeHeight="251674624" behindDoc="1" locked="1" layoutInCell="1" allowOverlap="1" wp14:anchorId="362D01A1" wp14:editId="77A440C5">
          <wp:simplePos x="0" y="0"/>
          <wp:positionH relativeFrom="page">
            <wp:posOffset>36830</wp:posOffset>
          </wp:positionH>
          <wp:positionV relativeFrom="page">
            <wp:posOffset>14605</wp:posOffset>
          </wp:positionV>
          <wp:extent cx="6108065" cy="929005"/>
          <wp:effectExtent l="0" t="0" r="0" b="4445"/>
          <wp:wrapNone/>
          <wp:docPr id="29" name="9f0f595b-e782-45f8-9ccf-dc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065" cy="92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58E"/>
    <w:multiLevelType w:val="hybridMultilevel"/>
    <w:tmpl w:val="035E6612"/>
    <w:lvl w:ilvl="0" w:tplc="57FA6DF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479E5"/>
    <w:multiLevelType w:val="multilevel"/>
    <w:tmpl w:val="6C3A467A"/>
    <w:lvl w:ilvl="0">
      <w:start w:val="1"/>
      <w:numFmt w:val="bullet"/>
      <w:pStyle w:val="ListWithCheckboxes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"/>
      <w:lvlJc w:val="left"/>
      <w:pPr>
        <w:tabs>
          <w:tab w:val="num" w:pos="851"/>
        </w:tabs>
        <w:ind w:left="851" w:hanging="426"/>
      </w:pPr>
      <w:rPr>
        <w:rFonts w:ascii="Wingdings" w:hAnsi="Wingdings" w:hint="default"/>
      </w:rPr>
    </w:lvl>
    <w:lvl w:ilvl="2">
      <w:start w:val="1"/>
      <w:numFmt w:val="bullet"/>
      <w:lvlText w:val="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</w:rPr>
    </w:lvl>
    <w:lvl w:ilvl="3">
      <w:start w:val="1"/>
      <w:numFmt w:val="bullet"/>
      <w:lvlText w:val="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4">
      <w:start w:val="1"/>
      <w:numFmt w:val="bullet"/>
      <w:lvlText w:val="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</w:rPr>
    </w:lvl>
    <w:lvl w:ilvl="5">
      <w:start w:val="1"/>
      <w:numFmt w:val="bullet"/>
      <w:lvlText w:val=""/>
      <w:lvlJc w:val="left"/>
      <w:pPr>
        <w:tabs>
          <w:tab w:val="num" w:pos="2552"/>
        </w:tabs>
        <w:ind w:left="2552" w:hanging="426"/>
      </w:pPr>
      <w:rPr>
        <w:rFonts w:ascii="Wingdings" w:hAnsi="Wingdings" w:hint="default"/>
      </w:rPr>
    </w:lvl>
    <w:lvl w:ilvl="6">
      <w:start w:val="1"/>
      <w:numFmt w:val="bullet"/>
      <w:lvlText w:val=""/>
      <w:lvlJc w:val="left"/>
      <w:pPr>
        <w:tabs>
          <w:tab w:val="num" w:pos="2977"/>
        </w:tabs>
        <w:ind w:left="2977" w:hanging="425"/>
      </w:pPr>
      <w:rPr>
        <w:rFonts w:ascii="Wingdings" w:hAnsi="Wingdings" w:hint="default"/>
      </w:rPr>
    </w:lvl>
    <w:lvl w:ilvl="7">
      <w:start w:val="1"/>
      <w:numFmt w:val="bullet"/>
      <w:lvlText w:val=""/>
      <w:lvlJc w:val="left"/>
      <w:pPr>
        <w:tabs>
          <w:tab w:val="num" w:pos="3402"/>
        </w:tabs>
        <w:ind w:left="3402" w:hanging="425"/>
      </w:pPr>
      <w:rPr>
        <w:rFonts w:ascii="Wingdings" w:hAnsi="Wingdings" w:hint="default"/>
      </w:rPr>
    </w:lvl>
    <w:lvl w:ilvl="8">
      <w:start w:val="1"/>
      <w:numFmt w:val="bullet"/>
      <w:lvlText w:val=""/>
      <w:lvlJc w:val="left"/>
      <w:pPr>
        <w:tabs>
          <w:tab w:val="num" w:pos="3827"/>
        </w:tabs>
        <w:ind w:left="3827" w:hanging="425"/>
      </w:pPr>
      <w:rPr>
        <w:rFonts w:ascii="Wingdings" w:hAnsi="Wingdings" w:hint="default"/>
      </w:rPr>
    </w:lvl>
  </w:abstractNum>
  <w:abstractNum w:abstractNumId="2" w15:restartNumberingAfterBreak="0">
    <w:nsid w:val="10E43B69"/>
    <w:multiLevelType w:val="hybridMultilevel"/>
    <w:tmpl w:val="F13E9C0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A2D06"/>
    <w:multiLevelType w:val="multilevel"/>
    <w:tmpl w:val="6504B20C"/>
    <w:styleLink w:val="ListWithNumber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693"/>
        </w:tabs>
        <w:ind w:left="2693" w:hanging="992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3827"/>
        </w:tabs>
        <w:ind w:left="3827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/>
      </w:rPr>
    </w:lvl>
    <w:lvl w:ilvl="5">
      <w:start w:val="1"/>
      <w:numFmt w:val="decimal"/>
      <w:lvlText w:val="%1.%2.%3.%4.%5.%6."/>
      <w:lvlJc w:val="left"/>
      <w:pPr>
        <w:tabs>
          <w:tab w:val="num" w:pos="5103"/>
        </w:tabs>
        <w:ind w:left="5103" w:hanging="127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6521"/>
        </w:tabs>
        <w:ind w:left="6521" w:hanging="141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7">
      <w:start w:val="1"/>
      <w:numFmt w:val="decimal"/>
      <w:lvlText w:val="%1.%2.%3.%4.%5.%6.%8."/>
      <w:lvlJc w:val="left"/>
      <w:pPr>
        <w:tabs>
          <w:tab w:val="num" w:pos="8222"/>
        </w:tabs>
        <w:ind w:left="8222" w:hanging="170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/>
      </w:rPr>
    </w:lvl>
    <w:lvl w:ilvl="8">
      <w:start w:val="1"/>
      <w:numFmt w:val="decimal"/>
      <w:lvlText w:val="%1.%2.%3.%4.%5.%6.%7.%8.%9."/>
      <w:lvlJc w:val="left"/>
      <w:pPr>
        <w:tabs>
          <w:tab w:val="num" w:pos="10206"/>
        </w:tabs>
        <w:ind w:left="10206" w:hanging="19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/>
      </w:rPr>
    </w:lvl>
  </w:abstractNum>
  <w:abstractNum w:abstractNumId="4" w15:restartNumberingAfterBreak="0">
    <w:nsid w:val="298D3D28"/>
    <w:multiLevelType w:val="multilevel"/>
    <w:tmpl w:val="E188D56E"/>
    <w:styleLink w:val="ListLevelsWithNumbers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pacing w:val="0"/>
        <w:w w:val="100"/>
        <w:kern w:val="10"/>
        <w:position w:val="0"/>
        <w:sz w:val="22"/>
        <w:vertAlign w:val="baseline"/>
        <w14:cntxtAlts w14:val="0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2"/>
        <w:u w:val="none"/>
        <w:vertAlign w:val="baseline"/>
        <w14:cntxtAlts w14:val="0"/>
      </w:rPr>
    </w:lvl>
  </w:abstractNum>
  <w:abstractNum w:abstractNumId="5" w15:restartNumberingAfterBreak="0">
    <w:nsid w:val="3A05210B"/>
    <w:multiLevelType w:val="multilevel"/>
    <w:tmpl w:val="AD2ACB22"/>
    <w:lvl w:ilvl="0">
      <w:start w:val="1"/>
      <w:numFmt w:val="lowerLetter"/>
      <w:pStyle w:val="ListWithLetters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Restart w:val="0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Letter"/>
      <w:lvlRestart w:val="0"/>
      <w:lvlText w:val="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Restart w:val="0"/>
      <w:lvlText w:val="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6">
      <w:start w:val="1"/>
      <w:numFmt w:val="lowerLetter"/>
      <w:lvlRestart w:val="0"/>
      <w:lvlText w:val="%7."/>
      <w:lvlJc w:val="left"/>
      <w:pPr>
        <w:tabs>
          <w:tab w:val="num" w:pos="2977"/>
        </w:tabs>
        <w:ind w:left="2977" w:hanging="425"/>
      </w:pPr>
      <w:rPr>
        <w:rFonts w:hint="default"/>
      </w:rPr>
    </w:lvl>
    <w:lvl w:ilvl="7">
      <w:start w:val="1"/>
      <w:numFmt w:val="lowerLetter"/>
      <w:lvlRestart w:val="0"/>
      <w:lvlText w:val="%8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8">
      <w:start w:val="1"/>
      <w:numFmt w:val="lowerLetter"/>
      <w:lvlRestart w:val="0"/>
      <w:lvlText w:val="%9."/>
      <w:lvlJc w:val="left"/>
      <w:pPr>
        <w:tabs>
          <w:tab w:val="num" w:pos="3827"/>
        </w:tabs>
        <w:ind w:left="3827" w:hanging="425"/>
      </w:pPr>
      <w:rPr>
        <w:rFonts w:hint="default"/>
      </w:rPr>
    </w:lvl>
  </w:abstractNum>
  <w:abstractNum w:abstractNumId="6" w15:restartNumberingAfterBreak="0">
    <w:nsid w:val="3D122A9B"/>
    <w:multiLevelType w:val="multilevel"/>
    <w:tmpl w:val="0C52EC1E"/>
    <w:lvl w:ilvl="0">
      <w:start w:val="1"/>
      <w:numFmt w:val="bullet"/>
      <w:pStyle w:val="ListWithSymbols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426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276"/>
        </w:tabs>
        <w:ind w:left="1276" w:hanging="425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425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2126"/>
        </w:tabs>
        <w:ind w:left="2126" w:hanging="425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552"/>
        </w:tabs>
        <w:ind w:left="2552" w:hanging="426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977"/>
        </w:tabs>
        <w:ind w:left="2977" w:hanging="425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3402"/>
        </w:tabs>
        <w:ind w:left="3402" w:hanging="425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827"/>
        </w:tabs>
        <w:ind w:left="3827" w:hanging="425"/>
      </w:pPr>
      <w:rPr>
        <w:rFonts w:ascii="Arial" w:hAnsi="Arial" w:hint="default"/>
      </w:rPr>
    </w:lvl>
  </w:abstractNum>
  <w:abstractNum w:abstractNumId="7" w15:restartNumberingAfterBreak="0">
    <w:nsid w:val="4320697C"/>
    <w:multiLevelType w:val="multilevel"/>
    <w:tmpl w:val="B2920FA4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4E4299B"/>
    <w:multiLevelType w:val="hybridMultilevel"/>
    <w:tmpl w:val="035E6612"/>
    <w:lvl w:ilvl="0" w:tplc="57FA6DF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661C5"/>
    <w:multiLevelType w:val="hybridMultilevel"/>
    <w:tmpl w:val="035E6612"/>
    <w:lvl w:ilvl="0" w:tplc="57FA6DF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6129D"/>
    <w:multiLevelType w:val="hybridMultilevel"/>
    <w:tmpl w:val="C61CB9A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8"/>
  </w:num>
  <w:num w:numId="16">
    <w:abstractNumId w:val="10"/>
  </w:num>
  <w:num w:numId="17">
    <w:abstractNumId w:val="0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BF0"/>
    <w:rsid w:val="00006CB9"/>
    <w:rsid w:val="0001394C"/>
    <w:rsid w:val="00014C7B"/>
    <w:rsid w:val="000245BA"/>
    <w:rsid w:val="000279EF"/>
    <w:rsid w:val="0005748E"/>
    <w:rsid w:val="000C40C7"/>
    <w:rsid w:val="000D3FE9"/>
    <w:rsid w:val="000F6FA9"/>
    <w:rsid w:val="00111CDE"/>
    <w:rsid w:val="001346B2"/>
    <w:rsid w:val="0014614E"/>
    <w:rsid w:val="0015164A"/>
    <w:rsid w:val="00156C4F"/>
    <w:rsid w:val="00166F93"/>
    <w:rsid w:val="00174B33"/>
    <w:rsid w:val="001B2FAF"/>
    <w:rsid w:val="001B5467"/>
    <w:rsid w:val="001E3451"/>
    <w:rsid w:val="0020505D"/>
    <w:rsid w:val="00245186"/>
    <w:rsid w:val="00261AE5"/>
    <w:rsid w:val="002663E9"/>
    <w:rsid w:val="00270D9A"/>
    <w:rsid w:val="002849B7"/>
    <w:rsid w:val="00325CA6"/>
    <w:rsid w:val="00331C87"/>
    <w:rsid w:val="00337109"/>
    <w:rsid w:val="00337B32"/>
    <w:rsid w:val="003609D2"/>
    <w:rsid w:val="00377992"/>
    <w:rsid w:val="00387E9C"/>
    <w:rsid w:val="003B6AA2"/>
    <w:rsid w:val="003E6B4D"/>
    <w:rsid w:val="004000DA"/>
    <w:rsid w:val="004060D9"/>
    <w:rsid w:val="004303B7"/>
    <w:rsid w:val="0045708F"/>
    <w:rsid w:val="004672E5"/>
    <w:rsid w:val="004A66EC"/>
    <w:rsid w:val="004B32E3"/>
    <w:rsid w:val="004C09F0"/>
    <w:rsid w:val="00504E30"/>
    <w:rsid w:val="0050796E"/>
    <w:rsid w:val="00513750"/>
    <w:rsid w:val="00531F9B"/>
    <w:rsid w:val="00575900"/>
    <w:rsid w:val="005766AC"/>
    <w:rsid w:val="00582AFB"/>
    <w:rsid w:val="005852C1"/>
    <w:rsid w:val="00586692"/>
    <w:rsid w:val="005E2965"/>
    <w:rsid w:val="005E6C41"/>
    <w:rsid w:val="005F23B5"/>
    <w:rsid w:val="006271A3"/>
    <w:rsid w:val="00680F27"/>
    <w:rsid w:val="006C07CA"/>
    <w:rsid w:val="00705A36"/>
    <w:rsid w:val="00720AAB"/>
    <w:rsid w:val="007238C7"/>
    <w:rsid w:val="00753EDE"/>
    <w:rsid w:val="00782151"/>
    <w:rsid w:val="007C7F62"/>
    <w:rsid w:val="007E2BEA"/>
    <w:rsid w:val="00832830"/>
    <w:rsid w:val="00833133"/>
    <w:rsid w:val="00877B2B"/>
    <w:rsid w:val="008C08CB"/>
    <w:rsid w:val="008D7ED9"/>
    <w:rsid w:val="008E7591"/>
    <w:rsid w:val="009318E9"/>
    <w:rsid w:val="00973E43"/>
    <w:rsid w:val="009833AA"/>
    <w:rsid w:val="009A6A3C"/>
    <w:rsid w:val="009B0BF0"/>
    <w:rsid w:val="00A13CD4"/>
    <w:rsid w:val="00A26DB4"/>
    <w:rsid w:val="00A4256F"/>
    <w:rsid w:val="00A90025"/>
    <w:rsid w:val="00A92247"/>
    <w:rsid w:val="00A93A47"/>
    <w:rsid w:val="00A9735F"/>
    <w:rsid w:val="00AC3FDC"/>
    <w:rsid w:val="00AC6EE1"/>
    <w:rsid w:val="00AD65BD"/>
    <w:rsid w:val="00B83C25"/>
    <w:rsid w:val="00BB02DA"/>
    <w:rsid w:val="00BC75FD"/>
    <w:rsid w:val="00BE0403"/>
    <w:rsid w:val="00BE7B81"/>
    <w:rsid w:val="00C27455"/>
    <w:rsid w:val="00C4638D"/>
    <w:rsid w:val="00C52C57"/>
    <w:rsid w:val="00C86745"/>
    <w:rsid w:val="00CD197A"/>
    <w:rsid w:val="00CF4679"/>
    <w:rsid w:val="00D1558A"/>
    <w:rsid w:val="00D30E7F"/>
    <w:rsid w:val="00D461DD"/>
    <w:rsid w:val="00D517FD"/>
    <w:rsid w:val="00D87559"/>
    <w:rsid w:val="00DE2035"/>
    <w:rsid w:val="00E0014E"/>
    <w:rsid w:val="00E07FE4"/>
    <w:rsid w:val="00E207C4"/>
    <w:rsid w:val="00E33AE4"/>
    <w:rsid w:val="00E3594D"/>
    <w:rsid w:val="00E75C8D"/>
    <w:rsid w:val="00E96433"/>
    <w:rsid w:val="00EB462A"/>
    <w:rsid w:val="00EB6484"/>
    <w:rsid w:val="00ED423C"/>
    <w:rsid w:val="00EF3881"/>
    <w:rsid w:val="00F10556"/>
    <w:rsid w:val="00F431F0"/>
    <w:rsid w:val="00F504E5"/>
    <w:rsid w:val="00F52E14"/>
    <w:rsid w:val="00F55510"/>
    <w:rsid w:val="00F632EF"/>
    <w:rsid w:val="00F81284"/>
    <w:rsid w:val="00FC280E"/>
    <w:rsid w:val="00FD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77463733"/>
  <w15:chartTrackingRefBased/>
  <w15:docId w15:val="{74CA5892-8F66-49E2-8A4D-A01ED495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17FD"/>
    <w:rPr>
      <w:rFonts w:cs="Times New Roman"/>
      <w:kern w:val="10"/>
      <w:lang w:eastAsia="de-CH"/>
    </w:rPr>
  </w:style>
  <w:style w:type="paragraph" w:styleId="berschrift1">
    <w:name w:val="heading 1"/>
    <w:basedOn w:val="Standard"/>
    <w:next w:val="Standard"/>
    <w:link w:val="berschrift1Zchn"/>
    <w:qFormat/>
    <w:rsid w:val="003609D2"/>
    <w:pPr>
      <w:keepNext/>
      <w:keepLines/>
      <w:numPr>
        <w:numId w:val="14"/>
      </w:numPr>
      <w:spacing w:before="240" w:after="120"/>
      <w:outlineLvl w:val="0"/>
    </w:pPr>
    <w:rPr>
      <w:rFonts w:asciiTheme="minorHAnsi" w:hAnsiTheme="minorHAnsi" w:cs="Arial"/>
      <w:b/>
      <w:bCs/>
      <w:sz w:val="28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AC6EE1"/>
    <w:pPr>
      <w:keepNext/>
      <w:keepLines/>
      <w:numPr>
        <w:ilvl w:val="1"/>
        <w:numId w:val="14"/>
      </w:numPr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AC6EE1"/>
    <w:pPr>
      <w:keepNext/>
      <w:keepLines/>
      <w:numPr>
        <w:ilvl w:val="2"/>
        <w:numId w:val="14"/>
      </w:numPr>
      <w:spacing w:before="240" w:after="6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AC6EE1"/>
    <w:pPr>
      <w:keepNext/>
      <w:keepLines/>
      <w:numPr>
        <w:ilvl w:val="3"/>
        <w:numId w:val="14"/>
      </w:numPr>
      <w:spacing w:before="24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AC6EE1"/>
    <w:pPr>
      <w:numPr>
        <w:ilvl w:val="4"/>
        <w:numId w:val="14"/>
      </w:num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AC6EE1"/>
    <w:pPr>
      <w:numPr>
        <w:ilvl w:val="5"/>
        <w:numId w:val="14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qFormat/>
    <w:rsid w:val="00AC6EE1"/>
    <w:pPr>
      <w:numPr>
        <w:ilvl w:val="6"/>
        <w:numId w:val="14"/>
      </w:numPr>
      <w:spacing w:before="240" w:after="60"/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rsid w:val="00AC6EE1"/>
    <w:pPr>
      <w:numPr>
        <w:ilvl w:val="7"/>
        <w:numId w:val="14"/>
      </w:numPr>
      <w:spacing w:before="240" w:after="60"/>
      <w:outlineLvl w:val="7"/>
    </w:pPr>
    <w:rPr>
      <w:b/>
      <w:iCs/>
    </w:rPr>
  </w:style>
  <w:style w:type="paragraph" w:styleId="berschrift9">
    <w:name w:val="heading 9"/>
    <w:basedOn w:val="Standard"/>
    <w:next w:val="Standard"/>
    <w:link w:val="berschrift9Zchn"/>
    <w:rsid w:val="00AC6EE1"/>
    <w:pPr>
      <w:numPr>
        <w:ilvl w:val="8"/>
        <w:numId w:val="14"/>
      </w:numPr>
      <w:spacing w:before="240" w:after="60"/>
      <w:outlineLvl w:val="8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chnitt">
    <w:name w:val="Abschnitt"/>
    <w:basedOn w:val="Standard"/>
    <w:next w:val="Standard"/>
    <w:qFormat/>
    <w:rsid w:val="00AC6EE1"/>
    <w:pPr>
      <w:pageBreakBefore/>
      <w:pBdr>
        <w:bottom w:val="single" w:sz="4" w:space="1" w:color="auto"/>
      </w:pBdr>
      <w:spacing w:after="240"/>
      <w:outlineLvl w:val="5"/>
    </w:pPr>
    <w:rPr>
      <w:b/>
      <w:sz w:val="32"/>
    </w:rPr>
  </w:style>
  <w:style w:type="paragraph" w:customStyle="1" w:styleId="Absender">
    <w:name w:val="Absender"/>
    <w:basedOn w:val="Standard"/>
    <w:uiPriority w:val="1"/>
    <w:rsid w:val="00AC6EE1"/>
    <w:rPr>
      <w:rFonts w:cs="Arial"/>
      <w:sz w:val="16"/>
      <w:szCs w:val="16"/>
    </w:rPr>
  </w:style>
  <w:style w:type="paragraph" w:customStyle="1" w:styleId="AbsenderTitel">
    <w:name w:val="Absender_Titel"/>
    <w:basedOn w:val="Absender"/>
    <w:rsid w:val="00AC6EE1"/>
    <w:rPr>
      <w:rFonts w:ascii="Arial Black" w:hAnsi="Arial Black"/>
    </w:rPr>
  </w:style>
  <w:style w:type="paragraph" w:customStyle="1" w:styleId="berschrift1oNr">
    <w:name w:val="Überschrift 1 o. Nr."/>
    <w:basedOn w:val="Standard"/>
    <w:next w:val="Standard"/>
    <w:qFormat/>
    <w:rsid w:val="00AC6EE1"/>
    <w:pPr>
      <w:spacing w:before="240" w:after="120"/>
    </w:pPr>
    <w:rPr>
      <w:rFonts w:ascii="Arial Black" w:hAnsi="Arial Black"/>
      <w:sz w:val="24"/>
    </w:rPr>
  </w:style>
  <w:style w:type="paragraph" w:customStyle="1" w:styleId="Appendix">
    <w:name w:val="Appendix"/>
    <w:basedOn w:val="berschrift1oNr"/>
    <w:next w:val="Standard"/>
    <w:uiPriority w:val="1"/>
    <w:rsid w:val="00AC6EE1"/>
    <w:pPr>
      <w:keepNext/>
      <w:keepLines/>
      <w:outlineLvl w:val="0"/>
    </w:pPr>
  </w:style>
  <w:style w:type="character" w:customStyle="1" w:styleId="Art-Hochgestellt">
    <w:name w:val="Art-Hochgestellt"/>
    <w:rsid w:val="00AC6EE1"/>
    <w:rPr>
      <w:vertAlign w:val="superscript"/>
    </w:rPr>
  </w:style>
  <w:style w:type="paragraph" w:customStyle="1" w:styleId="Art-Titel">
    <w:name w:val="Art-Titel"/>
    <w:basedOn w:val="Standard"/>
    <w:next w:val="Standard"/>
    <w:rsid w:val="00AC6EE1"/>
    <w:pPr>
      <w:ind w:left="1134" w:hanging="1134"/>
    </w:pPr>
    <w:rPr>
      <w:b/>
      <w:lang w:val="en-US"/>
    </w:rPr>
  </w:style>
  <w:style w:type="paragraph" w:customStyle="1" w:styleId="Art-Text">
    <w:name w:val="Art-Text"/>
    <w:basedOn w:val="Art-Titel"/>
    <w:rsid w:val="00AC6EE1"/>
    <w:pPr>
      <w:ind w:left="425" w:hanging="425"/>
    </w:pPr>
    <w:rPr>
      <w:b w:val="0"/>
    </w:rPr>
  </w:style>
  <w:style w:type="paragraph" w:customStyle="1" w:styleId="Balkenberschrift">
    <w:name w:val="Balkenüberschrift"/>
    <w:basedOn w:val="Standard"/>
    <w:next w:val="Standard"/>
    <w:uiPriority w:val="4"/>
    <w:qFormat/>
    <w:rsid w:val="00AC6EE1"/>
    <w:pPr>
      <w:keepNext/>
      <w:keepLines/>
      <w:spacing w:after="240"/>
    </w:pPr>
    <w:rPr>
      <w:rFonts w:ascii="Times New Roman" w:hAnsi="Times New Roman"/>
      <w:i/>
      <w:color w:val="808080" w:themeColor="background1" w:themeShade="80"/>
      <w:sz w:val="72"/>
    </w:rPr>
  </w:style>
  <w:style w:type="paragraph" w:customStyle="1" w:styleId="Betreff">
    <w:name w:val="Betreff"/>
    <w:basedOn w:val="Standard"/>
    <w:rsid w:val="00AC6EE1"/>
    <w:rPr>
      <w:rFonts w:ascii="Arial Black" w:hAnsi="Arial Black"/>
      <w:sz w:val="24"/>
    </w:rPr>
  </w:style>
  <w:style w:type="paragraph" w:customStyle="1" w:styleId="CityDate">
    <w:name w:val="CityDate"/>
    <w:basedOn w:val="Standard"/>
    <w:rsid w:val="00AC6EE1"/>
    <w:pPr>
      <w:spacing w:before="240"/>
    </w:pPr>
  </w:style>
  <w:style w:type="character" w:customStyle="1" w:styleId="Description">
    <w:name w:val="Description"/>
    <w:rsid w:val="00AC6EE1"/>
    <w:rPr>
      <w:sz w:val="14"/>
    </w:rPr>
  </w:style>
  <w:style w:type="character" w:styleId="Fett">
    <w:name w:val="Strong"/>
    <w:qFormat/>
    <w:rsid w:val="00AC6EE1"/>
    <w:rPr>
      <w:b/>
      <w:bCs/>
    </w:rPr>
  </w:style>
  <w:style w:type="paragraph" w:styleId="Fu-Endnotenberschrift">
    <w:name w:val="Note Heading"/>
    <w:basedOn w:val="Standard"/>
    <w:next w:val="Standard"/>
    <w:link w:val="Fu-EndnotenberschriftZchn"/>
    <w:rsid w:val="00AC6EE1"/>
    <w:rPr>
      <w:sz w:val="12"/>
      <w:vertAlign w:val="superscript"/>
    </w:rPr>
  </w:style>
  <w:style w:type="character" w:customStyle="1" w:styleId="Fu-EndnotenberschriftZchn">
    <w:name w:val="Fuß/-Endnotenüberschrift Zchn"/>
    <w:basedOn w:val="Absatz-Standardschriftart"/>
    <w:link w:val="Fu-Endnotenberschrift"/>
    <w:rsid w:val="00AC6EE1"/>
    <w:rPr>
      <w:rFonts w:eastAsia="Times New Roman" w:cs="Times New Roman"/>
      <w:kern w:val="10"/>
      <w:sz w:val="12"/>
      <w:vertAlign w:val="superscript"/>
      <w:lang w:eastAsia="de-CH"/>
    </w:rPr>
  </w:style>
  <w:style w:type="paragraph" w:styleId="Funotentext">
    <w:name w:val="footnote text"/>
    <w:basedOn w:val="Standard"/>
    <w:link w:val="FunotentextZchn"/>
    <w:rsid w:val="00AC6EE1"/>
    <w:rPr>
      <w:sz w:val="12"/>
    </w:rPr>
  </w:style>
  <w:style w:type="character" w:customStyle="1" w:styleId="FunotentextZchn">
    <w:name w:val="Fußnotentext Zchn"/>
    <w:basedOn w:val="Absatz-Standardschriftart"/>
    <w:link w:val="Funotentext"/>
    <w:rsid w:val="00AC6EE1"/>
    <w:rPr>
      <w:rFonts w:eastAsia="Times New Roman" w:cs="Times New Roman"/>
      <w:kern w:val="10"/>
      <w:sz w:val="12"/>
      <w:lang w:eastAsia="de-CH"/>
    </w:rPr>
  </w:style>
  <w:style w:type="character" w:styleId="Funotenzeichen">
    <w:name w:val="footnote reference"/>
    <w:basedOn w:val="Absatz-Standardschriftart"/>
    <w:uiPriority w:val="99"/>
    <w:unhideWhenUsed/>
    <w:rsid w:val="00AC6EE1"/>
    <w:rPr>
      <w:vertAlign w:val="superscript"/>
    </w:rPr>
  </w:style>
  <w:style w:type="paragraph" w:styleId="Fuzeile">
    <w:name w:val="footer"/>
    <w:basedOn w:val="Standard"/>
    <w:link w:val="FuzeileZchn"/>
    <w:uiPriority w:val="99"/>
    <w:rsid w:val="00AC6EE1"/>
    <w:pPr>
      <w:tabs>
        <w:tab w:val="center" w:pos="4320"/>
        <w:tab w:val="right" w:pos="8640"/>
      </w:tabs>
    </w:pPr>
    <w:rPr>
      <w:sz w:val="16"/>
    </w:rPr>
  </w:style>
  <w:style w:type="character" w:customStyle="1" w:styleId="FuzeileZchn">
    <w:name w:val="Fußzeile Zchn"/>
    <w:link w:val="Fuzeile"/>
    <w:uiPriority w:val="99"/>
    <w:rsid w:val="00AC6EE1"/>
    <w:rPr>
      <w:rFonts w:eastAsia="Times New Roman" w:cs="Times New Roman"/>
      <w:kern w:val="10"/>
      <w:sz w:val="16"/>
      <w:lang w:eastAsia="de-CH"/>
    </w:rPr>
  </w:style>
  <w:style w:type="paragraph" w:customStyle="1" w:styleId="Fusszeile">
    <w:name w:val="Fusszeile"/>
    <w:basedOn w:val="Standard"/>
    <w:rsid w:val="00AC6EE1"/>
    <w:pPr>
      <w:tabs>
        <w:tab w:val="center" w:pos="4321"/>
        <w:tab w:val="right" w:pos="8641"/>
      </w:tabs>
    </w:pPr>
    <w:rPr>
      <w:sz w:val="16"/>
    </w:rPr>
  </w:style>
  <w:style w:type="paragraph" w:customStyle="1" w:styleId="Fusszeile-Pfad">
    <w:name w:val="Fusszeile-Pfad"/>
    <w:basedOn w:val="Standard"/>
    <w:rsid w:val="00AC6EE1"/>
    <w:rPr>
      <w:color w:val="808080"/>
      <w:sz w:val="12"/>
    </w:rPr>
  </w:style>
  <w:style w:type="paragraph" w:customStyle="1" w:styleId="Fusszeile-Seite">
    <w:name w:val="Fusszeile-Seite"/>
    <w:basedOn w:val="Standard"/>
    <w:rsid w:val="00AC6EE1"/>
    <w:pPr>
      <w:jc w:val="right"/>
    </w:pPr>
    <w:rPr>
      <w:sz w:val="16"/>
    </w:rPr>
  </w:style>
  <w:style w:type="paragraph" w:customStyle="1" w:styleId="Haupttitel">
    <w:name w:val="Haupttitel"/>
    <w:basedOn w:val="Standard"/>
    <w:next w:val="Standard"/>
    <w:rsid w:val="00AC6EE1"/>
    <w:rPr>
      <w:rFonts w:ascii="Arial Black" w:hAnsi="Arial Black"/>
      <w:color w:val="000000" w:themeColor="text1"/>
      <w:sz w:val="26"/>
    </w:rPr>
  </w:style>
  <w:style w:type="character" w:styleId="Hervorhebung">
    <w:name w:val="Emphasis"/>
    <w:uiPriority w:val="3"/>
    <w:rsid w:val="00AC6EE1"/>
    <w:rPr>
      <w:b/>
      <w:iCs/>
    </w:rPr>
  </w:style>
  <w:style w:type="character" w:styleId="Hyperlink">
    <w:name w:val="Hyperlink"/>
    <w:basedOn w:val="Absatz-Standardschriftart"/>
    <w:uiPriority w:val="99"/>
    <w:unhideWhenUsed/>
    <w:rsid w:val="00AC6EE1"/>
    <w:rPr>
      <w:color w:val="0000FF" w:themeColor="hyperlink"/>
      <w:u w:val="single"/>
      <w:lang w:val="de-CH"/>
    </w:rPr>
  </w:style>
  <w:style w:type="paragraph" w:customStyle="1" w:styleId="Inhalts-Typ">
    <w:name w:val="Inhalts-Typ"/>
    <w:basedOn w:val="Standard"/>
    <w:link w:val="Inhalts-TypZchn"/>
    <w:rsid w:val="00AC6EE1"/>
    <w:rPr>
      <w:rFonts w:ascii="Arial Black" w:hAnsi="Arial Black"/>
      <w:caps/>
      <w:sz w:val="24"/>
    </w:rPr>
  </w:style>
  <w:style w:type="character" w:customStyle="1" w:styleId="Inhalts-TypZchn">
    <w:name w:val="Inhalts-Typ Zchn"/>
    <w:link w:val="Inhalts-Typ"/>
    <w:rsid w:val="00AC6EE1"/>
    <w:rPr>
      <w:rFonts w:ascii="Arial Black" w:eastAsia="Times New Roman" w:hAnsi="Arial Black" w:cs="Times New Roman"/>
      <w:caps/>
      <w:kern w:val="10"/>
      <w:sz w:val="24"/>
      <w:lang w:eastAsia="de-CH"/>
    </w:rPr>
  </w:style>
  <w:style w:type="paragraph" w:customStyle="1" w:styleId="Klassifizierungen">
    <w:name w:val="Klassifizierungen"/>
    <w:basedOn w:val="Absender"/>
    <w:rsid w:val="00AC6EE1"/>
    <w:rPr>
      <w:noProof/>
    </w:rPr>
  </w:style>
  <w:style w:type="paragraph" w:styleId="Kopfzeile">
    <w:name w:val="header"/>
    <w:basedOn w:val="Standard"/>
    <w:link w:val="KopfzeileZchn"/>
    <w:uiPriority w:val="99"/>
    <w:rsid w:val="00AC6EE1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6EE1"/>
    <w:rPr>
      <w:rFonts w:eastAsia="Times New Roman" w:cs="Times New Roman"/>
      <w:kern w:val="10"/>
      <w:lang w:eastAsia="de-CH"/>
    </w:rPr>
  </w:style>
  <w:style w:type="paragraph" w:styleId="Listenabsatz">
    <w:name w:val="List Paragraph"/>
    <w:basedOn w:val="Standard"/>
    <w:uiPriority w:val="34"/>
    <w:qFormat/>
    <w:rsid w:val="00AC6EE1"/>
    <w:pPr>
      <w:ind w:left="720"/>
      <w:contextualSpacing/>
    </w:pPr>
    <w:rPr>
      <w:szCs w:val="24"/>
      <w:lang w:eastAsia="en-US"/>
    </w:rPr>
  </w:style>
  <w:style w:type="numbering" w:customStyle="1" w:styleId="ListLevelsWithNumbers">
    <w:name w:val="ListLevelsWithNumbers"/>
    <w:uiPriority w:val="99"/>
    <w:rsid w:val="00AC6EE1"/>
    <w:pPr>
      <w:numPr>
        <w:numId w:val="1"/>
      </w:numPr>
    </w:pPr>
  </w:style>
  <w:style w:type="paragraph" w:customStyle="1" w:styleId="ListWithCheckboxes">
    <w:name w:val="ListWithCheckboxes"/>
    <w:basedOn w:val="Standard"/>
    <w:rsid w:val="00AC6EE1"/>
    <w:pPr>
      <w:numPr>
        <w:numId w:val="2"/>
      </w:numPr>
      <w:tabs>
        <w:tab w:val="left" w:pos="425"/>
      </w:tabs>
    </w:pPr>
  </w:style>
  <w:style w:type="paragraph" w:customStyle="1" w:styleId="ListWithLetters">
    <w:name w:val="ListWithLetters"/>
    <w:basedOn w:val="Standard"/>
    <w:rsid w:val="00AC6EE1"/>
    <w:pPr>
      <w:numPr>
        <w:numId w:val="3"/>
      </w:numPr>
      <w:tabs>
        <w:tab w:val="left" w:pos="425"/>
      </w:tabs>
    </w:pPr>
  </w:style>
  <w:style w:type="numbering" w:customStyle="1" w:styleId="ListWithNumbers">
    <w:name w:val="ListWithNumbers"/>
    <w:uiPriority w:val="99"/>
    <w:rsid w:val="00AC6EE1"/>
    <w:pPr>
      <w:numPr>
        <w:numId w:val="4"/>
      </w:numPr>
    </w:pPr>
  </w:style>
  <w:style w:type="paragraph" w:customStyle="1" w:styleId="ListWithSymbols">
    <w:name w:val="ListWithSymbols"/>
    <w:basedOn w:val="Standard"/>
    <w:rsid w:val="00AC6EE1"/>
    <w:pPr>
      <w:numPr>
        <w:numId w:val="5"/>
      </w:numPr>
    </w:pPr>
  </w:style>
  <w:style w:type="paragraph" w:customStyle="1" w:styleId="Metadaten">
    <w:name w:val="Metadaten"/>
    <w:basedOn w:val="Standard"/>
    <w:next w:val="Standard"/>
    <w:rsid w:val="00AC6EE1"/>
    <w:rPr>
      <w:rFonts w:cs="Arial"/>
    </w:rPr>
  </w:style>
  <w:style w:type="paragraph" w:customStyle="1" w:styleId="Minimal">
    <w:name w:val="Minimal"/>
    <w:basedOn w:val="Standard"/>
    <w:next w:val="Standard"/>
    <w:rsid w:val="00AC6EE1"/>
    <w:rPr>
      <w:color w:val="FFFFFF" w:themeColor="background1"/>
      <w:sz w:val="2"/>
    </w:rPr>
  </w:style>
  <w:style w:type="paragraph" w:customStyle="1" w:styleId="NormalKeepTogether">
    <w:name w:val="NormalKeepTogether"/>
    <w:basedOn w:val="Standard"/>
    <w:rsid w:val="00AC6EE1"/>
    <w:pPr>
      <w:keepNext/>
      <w:keepLines/>
    </w:pPr>
  </w:style>
  <w:style w:type="paragraph" w:customStyle="1" w:styleId="PositionWithValue">
    <w:name w:val="PositionWithValue"/>
    <w:basedOn w:val="Standard"/>
    <w:rsid w:val="00AC6EE1"/>
    <w:pPr>
      <w:tabs>
        <w:tab w:val="left" w:pos="6946"/>
        <w:tab w:val="decimal" w:pos="8675"/>
      </w:tabs>
      <w:ind w:right="2835"/>
    </w:pPr>
  </w:style>
  <w:style w:type="paragraph" w:customStyle="1" w:styleId="PositionWithValueLine">
    <w:name w:val="PositionWithValueLine"/>
    <w:basedOn w:val="PositionWithValue"/>
    <w:next w:val="PositionWithValue"/>
    <w:rsid w:val="00AC6EE1"/>
    <w:pPr>
      <w:tabs>
        <w:tab w:val="clear" w:pos="8675"/>
        <w:tab w:val="left" w:leader="underscore" w:pos="8987"/>
      </w:tabs>
    </w:pPr>
    <w:rPr>
      <w:sz w:val="8"/>
    </w:rPr>
  </w:style>
  <w:style w:type="paragraph" w:customStyle="1" w:styleId="Postvermerk">
    <w:name w:val="Postvermerk"/>
    <w:basedOn w:val="Standard"/>
    <w:semiHidden/>
    <w:rsid w:val="00AC6EE1"/>
    <w:rPr>
      <w:rFonts w:ascii="Helvetica" w:hAnsi="Helvetica" w:cs="Arial"/>
      <w:b/>
      <w:caps/>
      <w:sz w:val="16"/>
      <w:szCs w:val="16"/>
    </w:rPr>
  </w:style>
  <w:style w:type="character" w:styleId="Seitenzahl">
    <w:name w:val="page number"/>
    <w:rsid w:val="00AC6EE1"/>
    <w:rPr>
      <w:rFonts w:cs="Times New Roman"/>
      <w:lang w:val="de-CH" w:eastAsia="x-none"/>
    </w:rPr>
  </w:style>
  <w:style w:type="paragraph" w:customStyle="1" w:styleId="Separator">
    <w:name w:val="Separator"/>
    <w:basedOn w:val="Standard"/>
    <w:next w:val="Standard"/>
    <w:rsid w:val="00AC6EE1"/>
    <w:pPr>
      <w:pBdr>
        <w:bottom w:val="single" w:sz="4" w:space="1" w:color="auto"/>
      </w:pBdr>
    </w:pPr>
    <w:rPr>
      <w:sz w:val="2"/>
    </w:rPr>
  </w:style>
  <w:style w:type="paragraph" w:customStyle="1" w:styleId="SignatureLines">
    <w:name w:val="SignatureLines"/>
    <w:basedOn w:val="Standard"/>
    <w:next w:val="Standard"/>
    <w:rsid w:val="00AC6EE1"/>
    <w:pPr>
      <w:keepNext/>
      <w:keepLines/>
      <w:tabs>
        <w:tab w:val="right" w:leader="dot" w:pos="3119"/>
        <w:tab w:val="left" w:pos="5080"/>
        <w:tab w:val="right" w:leader="dot" w:pos="8222"/>
      </w:tabs>
    </w:pPr>
    <w:rPr>
      <w:sz w:val="8"/>
    </w:rPr>
  </w:style>
  <w:style w:type="paragraph" w:customStyle="1" w:styleId="SignatureText">
    <w:name w:val="SignatureText"/>
    <w:basedOn w:val="Standard"/>
    <w:next w:val="Standard"/>
    <w:rsid w:val="00AC6EE1"/>
    <w:pPr>
      <w:keepNext/>
      <w:keepLines/>
      <w:tabs>
        <w:tab w:val="left" w:pos="5103"/>
      </w:tabs>
    </w:pPr>
    <w:rPr>
      <w:sz w:val="16"/>
    </w:rPr>
  </w:style>
  <w:style w:type="paragraph" w:styleId="Sprechblasentext">
    <w:name w:val="Balloon Text"/>
    <w:basedOn w:val="Standard"/>
    <w:link w:val="SprechblasentextZchn"/>
    <w:rsid w:val="00AC6E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6EE1"/>
    <w:rPr>
      <w:rFonts w:ascii="Tahoma" w:eastAsia="Times New Roman" w:hAnsi="Tahoma" w:cs="Tahoma"/>
      <w:kern w:val="10"/>
      <w:sz w:val="16"/>
      <w:szCs w:val="16"/>
      <w:lang w:eastAsia="de-CH"/>
    </w:rPr>
  </w:style>
  <w:style w:type="table" w:styleId="Tabellenraster">
    <w:name w:val="Table Grid"/>
    <w:basedOn w:val="NormaleTabelle"/>
    <w:rsid w:val="00AC6EE1"/>
    <w:rPr>
      <w:rFonts w:cs="Times New Roman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ic075">
    <w:name w:val="Topic075"/>
    <w:basedOn w:val="Standard"/>
    <w:rsid w:val="00AC6EE1"/>
    <w:pPr>
      <w:ind w:left="425" w:hanging="425"/>
    </w:pPr>
  </w:style>
  <w:style w:type="paragraph" w:customStyle="1" w:styleId="Topic075Line">
    <w:name w:val="Topic075Line"/>
    <w:basedOn w:val="Standard"/>
    <w:rsid w:val="00AC6EE1"/>
    <w:pPr>
      <w:tabs>
        <w:tab w:val="right" w:leader="underscore" w:pos="9072"/>
      </w:tabs>
      <w:ind w:left="425" w:hanging="425"/>
    </w:pPr>
  </w:style>
  <w:style w:type="paragraph" w:customStyle="1" w:styleId="Topic300">
    <w:name w:val="Topic300"/>
    <w:basedOn w:val="Standard"/>
    <w:rsid w:val="00AC6EE1"/>
    <w:pPr>
      <w:ind w:left="1701" w:hanging="1701"/>
    </w:pPr>
  </w:style>
  <w:style w:type="paragraph" w:customStyle="1" w:styleId="Topic300Line">
    <w:name w:val="Topic300Line"/>
    <w:basedOn w:val="Standard"/>
    <w:rsid w:val="00AC6EE1"/>
    <w:pPr>
      <w:tabs>
        <w:tab w:val="right" w:leader="underscore" w:pos="9072"/>
      </w:tabs>
      <w:ind w:left="1701" w:hanging="1701"/>
    </w:pPr>
  </w:style>
  <w:style w:type="paragraph" w:customStyle="1" w:styleId="Topic450">
    <w:name w:val="Topic450"/>
    <w:basedOn w:val="Standard"/>
    <w:rsid w:val="00AC6EE1"/>
    <w:pPr>
      <w:ind w:left="2552" w:hanging="2552"/>
    </w:pPr>
    <w:rPr>
      <w:lang w:val="en-US"/>
    </w:rPr>
  </w:style>
  <w:style w:type="paragraph" w:customStyle="1" w:styleId="Topic450Line">
    <w:name w:val="Topic450Line"/>
    <w:basedOn w:val="Standard"/>
    <w:rsid w:val="00AC6EE1"/>
    <w:pPr>
      <w:tabs>
        <w:tab w:val="right" w:leader="underscore" w:pos="9072"/>
      </w:tabs>
      <w:ind w:left="2552" w:hanging="2552"/>
    </w:pPr>
  </w:style>
  <w:style w:type="paragraph" w:customStyle="1" w:styleId="Topic600">
    <w:name w:val="Topic600"/>
    <w:basedOn w:val="Standard"/>
    <w:rsid w:val="00AC6EE1"/>
    <w:pPr>
      <w:ind w:left="3402" w:hanging="3402"/>
    </w:pPr>
  </w:style>
  <w:style w:type="paragraph" w:customStyle="1" w:styleId="Topic600Line">
    <w:name w:val="Topic600Line"/>
    <w:basedOn w:val="Standard"/>
    <w:rsid w:val="00AC6EE1"/>
    <w:pPr>
      <w:tabs>
        <w:tab w:val="right" w:leader="underscore" w:pos="9072"/>
      </w:tabs>
      <w:ind w:left="3402" w:hanging="3402"/>
    </w:pPr>
  </w:style>
  <w:style w:type="paragraph" w:customStyle="1" w:styleId="Topic750">
    <w:name w:val="Topic750"/>
    <w:basedOn w:val="Standard"/>
    <w:rsid w:val="00AC6EE1"/>
    <w:pPr>
      <w:ind w:left="4253" w:hanging="4253"/>
    </w:pPr>
  </w:style>
  <w:style w:type="paragraph" w:customStyle="1" w:styleId="Topic750Line">
    <w:name w:val="Topic750Line"/>
    <w:basedOn w:val="Standard"/>
    <w:rsid w:val="00AC6EE1"/>
    <w:pPr>
      <w:tabs>
        <w:tab w:val="right" w:leader="underscore" w:pos="9072"/>
      </w:tabs>
      <w:ind w:left="4253" w:hanging="4253"/>
    </w:pPr>
  </w:style>
  <w:style w:type="paragraph" w:customStyle="1" w:styleId="Topic900">
    <w:name w:val="Topic900"/>
    <w:basedOn w:val="Standard"/>
    <w:rsid w:val="00AC6EE1"/>
    <w:pPr>
      <w:ind w:left="5103" w:hanging="5103"/>
    </w:pPr>
  </w:style>
  <w:style w:type="paragraph" w:customStyle="1" w:styleId="Topic900Line">
    <w:name w:val="Topic900Line"/>
    <w:basedOn w:val="Standard"/>
    <w:rsid w:val="00AC6EE1"/>
    <w:pPr>
      <w:tabs>
        <w:tab w:val="right" w:leader="underscore" w:pos="9072"/>
      </w:tabs>
      <w:ind w:left="5103" w:hanging="5103"/>
    </w:pPr>
  </w:style>
  <w:style w:type="character" w:customStyle="1" w:styleId="berschrift1Zchn">
    <w:name w:val="Überschrift 1 Zchn"/>
    <w:basedOn w:val="Absatz-Standardschriftart"/>
    <w:link w:val="berschrift1"/>
    <w:rsid w:val="003609D2"/>
    <w:rPr>
      <w:rFonts w:asciiTheme="minorHAnsi" w:hAnsiTheme="minorHAnsi" w:cs="Arial"/>
      <w:b/>
      <w:bCs/>
      <w:kern w:val="10"/>
      <w:sz w:val="28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rsid w:val="00AC6EE1"/>
    <w:rPr>
      <w:rFonts w:eastAsia="Times New Roman" w:cs="Arial"/>
      <w:b/>
      <w:bCs/>
      <w:iCs/>
      <w:kern w:val="10"/>
      <w:sz w:val="24"/>
      <w:szCs w:val="28"/>
      <w:lang w:eastAsia="de-CH"/>
    </w:rPr>
  </w:style>
  <w:style w:type="paragraph" w:customStyle="1" w:styleId="berschrift2oNr">
    <w:name w:val="Überschrift 2 o. Nr."/>
    <w:basedOn w:val="Standard"/>
    <w:next w:val="Standard"/>
    <w:qFormat/>
    <w:rsid w:val="00AC6EE1"/>
    <w:pPr>
      <w:spacing w:before="240" w:after="60"/>
    </w:pPr>
    <w:rPr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AC6EE1"/>
    <w:rPr>
      <w:rFonts w:eastAsia="Times New Roman" w:cs="Arial"/>
      <w:b/>
      <w:bCs/>
      <w:kern w:val="10"/>
      <w:szCs w:val="26"/>
      <w:lang w:eastAsia="de-CH"/>
    </w:rPr>
  </w:style>
  <w:style w:type="paragraph" w:customStyle="1" w:styleId="berschrift3oNr">
    <w:name w:val="Überschrift 3 o. Nr."/>
    <w:basedOn w:val="Standard"/>
    <w:next w:val="Standard"/>
    <w:qFormat/>
    <w:rsid w:val="00AC6EE1"/>
    <w:pPr>
      <w:spacing w:before="240" w:after="60"/>
    </w:pPr>
    <w:rPr>
      <w:b/>
    </w:rPr>
  </w:style>
  <w:style w:type="character" w:customStyle="1" w:styleId="berschrift4Zchn">
    <w:name w:val="Überschrift 4 Zchn"/>
    <w:basedOn w:val="Absatz-Standardschriftart"/>
    <w:link w:val="berschrift4"/>
    <w:rsid w:val="00AC6EE1"/>
    <w:rPr>
      <w:rFonts w:eastAsia="Times New Roman" w:cs="Times New Roman"/>
      <w:b/>
      <w:bCs/>
      <w:kern w:val="10"/>
      <w:szCs w:val="28"/>
      <w:lang w:eastAsia="de-CH"/>
    </w:rPr>
  </w:style>
  <w:style w:type="paragraph" w:customStyle="1" w:styleId="berschrift4oNr">
    <w:name w:val="Überschrift 4 o. Nr."/>
    <w:basedOn w:val="Standard"/>
    <w:next w:val="Standard"/>
    <w:qFormat/>
    <w:rsid w:val="00AC6EE1"/>
    <w:pPr>
      <w:spacing w:before="120"/>
    </w:pPr>
    <w:rPr>
      <w:b/>
    </w:rPr>
  </w:style>
  <w:style w:type="character" w:customStyle="1" w:styleId="berschrift5Zchn">
    <w:name w:val="Überschrift 5 Zchn"/>
    <w:basedOn w:val="Absatz-Standardschriftart"/>
    <w:link w:val="berschrift5"/>
    <w:rsid w:val="00AC6EE1"/>
    <w:rPr>
      <w:rFonts w:eastAsia="Times New Roman" w:cs="Times New Roman"/>
      <w:b/>
      <w:bCs/>
      <w:iCs/>
      <w:kern w:val="10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rsid w:val="00AC6EE1"/>
    <w:rPr>
      <w:rFonts w:eastAsia="Times New Roman" w:cs="Times New Roman"/>
      <w:b/>
      <w:bCs/>
      <w:kern w:val="10"/>
      <w:lang w:eastAsia="de-CH"/>
    </w:rPr>
  </w:style>
  <w:style w:type="character" w:customStyle="1" w:styleId="berschrift7Zchn">
    <w:name w:val="Überschrift 7 Zchn"/>
    <w:basedOn w:val="Absatz-Standardschriftart"/>
    <w:link w:val="berschrift7"/>
    <w:rsid w:val="00AC6EE1"/>
    <w:rPr>
      <w:rFonts w:eastAsia="Times New Roman" w:cs="Times New Roman"/>
      <w:b/>
      <w:kern w:val="10"/>
      <w:lang w:eastAsia="de-CH"/>
    </w:rPr>
  </w:style>
  <w:style w:type="character" w:customStyle="1" w:styleId="berschrift8Zchn">
    <w:name w:val="Überschrift 8 Zchn"/>
    <w:basedOn w:val="Absatz-Standardschriftart"/>
    <w:link w:val="berschrift8"/>
    <w:rsid w:val="00AC6EE1"/>
    <w:rPr>
      <w:rFonts w:eastAsia="Times New Roman" w:cs="Times New Roman"/>
      <w:b/>
      <w:iCs/>
      <w:kern w:val="10"/>
      <w:lang w:eastAsia="de-CH"/>
    </w:rPr>
  </w:style>
  <w:style w:type="character" w:customStyle="1" w:styleId="berschrift9Zchn">
    <w:name w:val="Überschrift 9 Zchn"/>
    <w:basedOn w:val="Absatz-Standardschriftart"/>
    <w:link w:val="berschrift9"/>
    <w:rsid w:val="00AC6EE1"/>
    <w:rPr>
      <w:rFonts w:eastAsia="Times New Roman" w:cs="Arial"/>
      <w:b/>
      <w:kern w:val="10"/>
      <w:lang w:eastAsia="de-CH"/>
    </w:rPr>
  </w:style>
  <w:style w:type="paragraph" w:styleId="Umschlagabsenderadresse">
    <w:name w:val="envelope return"/>
    <w:basedOn w:val="Standard"/>
    <w:semiHidden/>
    <w:rsid w:val="00AC6EE1"/>
    <w:rPr>
      <w:rFonts w:cs="Arial"/>
    </w:rPr>
  </w:style>
  <w:style w:type="paragraph" w:styleId="Umschlagadresse">
    <w:name w:val="envelope address"/>
    <w:basedOn w:val="Standard"/>
    <w:semiHidden/>
    <w:rsid w:val="00AC3FD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titel">
    <w:name w:val="Subtitle"/>
    <w:basedOn w:val="Standard"/>
    <w:next w:val="Standard"/>
    <w:link w:val="UntertitelZchn"/>
    <w:qFormat/>
    <w:rsid w:val="00AC6EE1"/>
    <w:pPr>
      <w:keepNext/>
      <w:keepLines/>
      <w:spacing w:before="220" w:after="120"/>
      <w:outlineLvl w:val="1"/>
    </w:pPr>
    <w:rPr>
      <w:rFonts w:cs="Arial"/>
      <w:b/>
      <w:sz w:val="24"/>
    </w:rPr>
  </w:style>
  <w:style w:type="character" w:customStyle="1" w:styleId="UntertitelZchn">
    <w:name w:val="Untertitel Zchn"/>
    <w:basedOn w:val="Absatz-Standardschriftart"/>
    <w:link w:val="Untertitel"/>
    <w:rsid w:val="00AC6EE1"/>
    <w:rPr>
      <w:rFonts w:eastAsia="Times New Roman" w:cs="Arial"/>
      <w:b/>
      <w:kern w:val="10"/>
      <w:sz w:val="24"/>
      <w:lang w:eastAsia="de-CH"/>
    </w:rPr>
  </w:style>
  <w:style w:type="paragraph" w:styleId="Verzeichnis1">
    <w:name w:val="toc 1"/>
    <w:basedOn w:val="Standard"/>
    <w:next w:val="Standard"/>
    <w:uiPriority w:val="39"/>
    <w:rsid w:val="00AC6EE1"/>
    <w:pPr>
      <w:tabs>
        <w:tab w:val="right" w:pos="9061"/>
      </w:tabs>
      <w:spacing w:before="120" w:after="60"/>
      <w:outlineLvl w:val="0"/>
    </w:pPr>
    <w:rPr>
      <w:b/>
    </w:rPr>
  </w:style>
  <w:style w:type="paragraph" w:styleId="Verzeichnis2">
    <w:name w:val="toc 2"/>
    <w:basedOn w:val="Standard"/>
    <w:next w:val="Standard"/>
    <w:uiPriority w:val="39"/>
    <w:rsid w:val="00AC6EE1"/>
    <w:pPr>
      <w:tabs>
        <w:tab w:val="right" w:pos="9061"/>
      </w:tabs>
      <w:spacing w:before="60"/>
      <w:ind w:left="284"/>
      <w:outlineLvl w:val="1"/>
    </w:pPr>
    <w:rPr>
      <w:b/>
    </w:rPr>
  </w:style>
  <w:style w:type="paragraph" w:styleId="Verzeichnis3">
    <w:name w:val="toc 3"/>
    <w:basedOn w:val="Standard"/>
    <w:next w:val="Standard"/>
    <w:uiPriority w:val="39"/>
    <w:rsid w:val="00AC6EE1"/>
    <w:pPr>
      <w:tabs>
        <w:tab w:val="right" w:pos="9061"/>
      </w:tabs>
      <w:spacing w:before="60"/>
      <w:ind w:left="284"/>
      <w:outlineLvl w:val="2"/>
    </w:pPr>
    <w:rPr>
      <w:b/>
    </w:rPr>
  </w:style>
  <w:style w:type="paragraph" w:styleId="Verzeichnis4">
    <w:name w:val="toc 4"/>
    <w:basedOn w:val="Standard"/>
    <w:next w:val="Standard"/>
    <w:uiPriority w:val="39"/>
    <w:rsid w:val="00AC6EE1"/>
    <w:pPr>
      <w:tabs>
        <w:tab w:val="right" w:pos="9061"/>
      </w:tabs>
      <w:spacing w:before="60"/>
      <w:ind w:left="284"/>
      <w:outlineLvl w:val="3"/>
    </w:pPr>
    <w:rPr>
      <w:b/>
    </w:rPr>
  </w:style>
  <w:style w:type="paragraph" w:styleId="Verzeichnis5">
    <w:name w:val="toc 5"/>
    <w:basedOn w:val="Standard"/>
    <w:next w:val="Standard"/>
    <w:uiPriority w:val="39"/>
    <w:rsid w:val="00AC6EE1"/>
    <w:pPr>
      <w:tabs>
        <w:tab w:val="left" w:pos="9061"/>
      </w:tabs>
      <w:spacing w:before="60"/>
      <w:ind w:left="284"/>
      <w:outlineLvl w:val="4"/>
    </w:pPr>
    <w:rPr>
      <w:b/>
    </w:rPr>
  </w:style>
  <w:style w:type="paragraph" w:styleId="Verzeichnis6">
    <w:name w:val="toc 6"/>
    <w:basedOn w:val="Standard"/>
    <w:next w:val="Standard"/>
    <w:uiPriority w:val="39"/>
    <w:rsid w:val="00AC6EE1"/>
    <w:pPr>
      <w:pBdr>
        <w:bottom w:val="single" w:sz="4" w:space="1" w:color="auto"/>
      </w:pBdr>
      <w:tabs>
        <w:tab w:val="right" w:pos="9061"/>
      </w:tabs>
      <w:spacing w:before="240" w:after="120"/>
      <w:outlineLvl w:val="5"/>
    </w:pPr>
    <w:rPr>
      <w:rFonts w:ascii="Arial Black" w:hAnsi="Arial Black"/>
    </w:rPr>
  </w:style>
  <w:style w:type="paragraph" w:styleId="Verzeichnis7">
    <w:name w:val="toc 7"/>
    <w:basedOn w:val="Standard"/>
    <w:next w:val="Standard"/>
    <w:autoRedefine/>
    <w:uiPriority w:val="39"/>
    <w:rsid w:val="00AC6EE1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rsid w:val="00AC6EE1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rsid w:val="00AC6EE1"/>
    <w:pPr>
      <w:spacing w:after="100"/>
      <w:ind w:left="1760"/>
    </w:pPr>
  </w:style>
  <w:style w:type="paragraph" w:customStyle="1" w:styleId="Vorstossnummer">
    <w:name w:val="Vorstossnummer"/>
    <w:basedOn w:val="Standard"/>
    <w:next w:val="Standard"/>
    <w:link w:val="VorstossnummerZchn"/>
    <w:rsid w:val="00AC6EE1"/>
    <w:pPr>
      <w:jc w:val="right"/>
    </w:pPr>
    <w:rPr>
      <w:rFonts w:ascii="Arial Black" w:hAnsi="Arial Black"/>
      <w:caps/>
      <w:sz w:val="24"/>
      <w:szCs w:val="24"/>
    </w:rPr>
  </w:style>
  <w:style w:type="character" w:customStyle="1" w:styleId="VorstossnummerZchn">
    <w:name w:val="Vorstossnummer Zchn"/>
    <w:basedOn w:val="Absatz-Standardschriftart"/>
    <w:link w:val="Vorstossnummer"/>
    <w:rsid w:val="00AC6EE1"/>
    <w:rPr>
      <w:rFonts w:ascii="Arial Black" w:eastAsia="Times New Roman" w:hAnsi="Arial Black" w:cs="Times New Roman"/>
      <w:caps/>
      <w:kern w:val="10"/>
      <w:sz w:val="24"/>
      <w:szCs w:val="24"/>
      <w:lang w:eastAsia="de-CH"/>
    </w:rPr>
  </w:style>
  <w:style w:type="paragraph" w:customStyle="1" w:styleId="zOawDeliveryOption">
    <w:name w:val="zOawDeliveryOption"/>
    <w:basedOn w:val="Standard"/>
    <w:next w:val="Standard"/>
    <w:semiHidden/>
    <w:rsid w:val="00AC6EE1"/>
    <w:pPr>
      <w:spacing w:after="60"/>
      <w:contextualSpacing/>
    </w:pPr>
    <w:rPr>
      <w:b/>
    </w:rPr>
  </w:style>
  <w:style w:type="paragraph" w:customStyle="1" w:styleId="zOawRecipient">
    <w:name w:val="zOawRecipient"/>
    <w:basedOn w:val="Standard"/>
    <w:semiHidden/>
    <w:rsid w:val="00AC6EE1"/>
  </w:style>
  <w:style w:type="paragraph" w:customStyle="1" w:styleId="Zwischentitel">
    <w:name w:val="Zwischentitel"/>
    <w:basedOn w:val="Standard"/>
    <w:next w:val="Standard"/>
    <w:rsid w:val="00AC6EE1"/>
    <w:rPr>
      <w:b/>
    </w:rPr>
  </w:style>
  <w:style w:type="paragraph" w:styleId="Titel">
    <w:name w:val="Title"/>
    <w:basedOn w:val="Standard"/>
    <w:next w:val="Standard"/>
    <w:link w:val="TitelZchn"/>
    <w:uiPriority w:val="10"/>
    <w:qFormat/>
    <w:rsid w:val="00720AAB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20AAB"/>
    <w:rPr>
      <w:rFonts w:eastAsiaTheme="majorEastAsia" w:cstheme="majorBidi"/>
      <w:b/>
      <w:spacing w:val="-10"/>
      <w:kern w:val="28"/>
      <w:sz w:val="32"/>
      <w:szCs w:val="56"/>
      <w:lang w:eastAsia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F431F0"/>
    <w:pPr>
      <w:spacing w:before="200" w:after="160"/>
      <w:ind w:left="864" w:right="864"/>
      <w:jc w:val="center"/>
    </w:pPr>
    <w:rPr>
      <w:rFonts w:ascii="Times New Roman" w:hAnsi="Times New Roman"/>
      <w:i/>
      <w:iCs/>
      <w:color w:val="0070C0"/>
      <w:sz w:val="28"/>
    </w:rPr>
  </w:style>
  <w:style w:type="character" w:customStyle="1" w:styleId="ZitatZchn">
    <w:name w:val="Zitat Zchn"/>
    <w:basedOn w:val="Absatz-Standardschriftart"/>
    <w:link w:val="Zitat"/>
    <w:uiPriority w:val="29"/>
    <w:rsid w:val="00F431F0"/>
    <w:rPr>
      <w:rFonts w:ascii="Times New Roman" w:hAnsi="Times New Roman" w:cs="Times New Roman"/>
      <w:i/>
      <w:iCs/>
      <w:color w:val="0070C0"/>
      <w:kern w:val="10"/>
      <w:sz w:val="28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9B0BF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D65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15164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1">
    <w:name w:val="Keine Liste1"/>
    <w:next w:val="KeineListe"/>
    <w:uiPriority w:val="99"/>
    <w:semiHidden/>
    <w:unhideWhenUsed/>
    <w:rsid w:val="0015164A"/>
  </w:style>
  <w:style w:type="character" w:styleId="BesuchterLink">
    <w:name w:val="FollowedHyperlink"/>
    <w:basedOn w:val="Absatz-Standardschriftart"/>
    <w:uiPriority w:val="99"/>
    <w:semiHidden/>
    <w:unhideWhenUsed/>
    <w:rsid w:val="0015164A"/>
    <w:rPr>
      <w:color w:val="954F72"/>
      <w:u w:val="single"/>
    </w:rPr>
  </w:style>
  <w:style w:type="paragraph" w:customStyle="1" w:styleId="msonormal0">
    <w:name w:val="msonormal"/>
    <w:basedOn w:val="Standard"/>
    <w:rsid w:val="0015164A"/>
    <w:pP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65">
    <w:name w:val="xl65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66">
    <w:name w:val="xl66"/>
    <w:basedOn w:val="Standard"/>
    <w:rsid w:val="0015164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67">
    <w:name w:val="xl67"/>
    <w:basedOn w:val="Standard"/>
    <w:rsid w:val="0015164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68">
    <w:name w:val="xl68"/>
    <w:basedOn w:val="Standard"/>
    <w:rsid w:val="0015164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69">
    <w:name w:val="xl69"/>
    <w:basedOn w:val="Standard"/>
    <w:rsid w:val="0015164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70">
    <w:name w:val="xl70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b/>
      <w:bCs/>
      <w:kern w:val="0"/>
      <w:sz w:val="24"/>
      <w:szCs w:val="24"/>
    </w:rPr>
  </w:style>
  <w:style w:type="paragraph" w:customStyle="1" w:styleId="xl71">
    <w:name w:val="xl71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72">
    <w:name w:val="xl72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73">
    <w:name w:val="xl73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74">
    <w:name w:val="xl74"/>
    <w:basedOn w:val="Standard"/>
    <w:rsid w:val="0015164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75">
    <w:name w:val="xl75"/>
    <w:basedOn w:val="Standard"/>
    <w:rsid w:val="0015164A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76">
    <w:name w:val="xl76"/>
    <w:basedOn w:val="Standard"/>
    <w:rsid w:val="001516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77">
    <w:name w:val="xl77"/>
    <w:basedOn w:val="Standard"/>
    <w:rsid w:val="0015164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78">
    <w:name w:val="xl78"/>
    <w:basedOn w:val="Standard"/>
    <w:rsid w:val="001516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79">
    <w:name w:val="xl79"/>
    <w:basedOn w:val="Standard"/>
    <w:rsid w:val="001516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80">
    <w:name w:val="xl80"/>
    <w:basedOn w:val="Standard"/>
    <w:rsid w:val="001516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81">
    <w:name w:val="xl81"/>
    <w:basedOn w:val="Standard"/>
    <w:rsid w:val="0015164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82">
    <w:name w:val="xl82"/>
    <w:basedOn w:val="Standard"/>
    <w:rsid w:val="001516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83">
    <w:name w:val="xl83"/>
    <w:basedOn w:val="Standard"/>
    <w:rsid w:val="001516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84">
    <w:name w:val="xl84"/>
    <w:basedOn w:val="Standard"/>
    <w:rsid w:val="0015164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85">
    <w:name w:val="xl85"/>
    <w:basedOn w:val="Standard"/>
    <w:rsid w:val="001516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86">
    <w:name w:val="xl86"/>
    <w:basedOn w:val="Standard"/>
    <w:rsid w:val="0015164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87">
    <w:name w:val="xl87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24"/>
      <w:szCs w:val="24"/>
    </w:rPr>
  </w:style>
  <w:style w:type="paragraph" w:customStyle="1" w:styleId="xl88">
    <w:name w:val="xl88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24"/>
      <w:szCs w:val="24"/>
    </w:rPr>
  </w:style>
  <w:style w:type="paragraph" w:customStyle="1" w:styleId="xl89">
    <w:name w:val="xl89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24"/>
      <w:szCs w:val="24"/>
    </w:rPr>
  </w:style>
  <w:style w:type="paragraph" w:customStyle="1" w:styleId="xl90">
    <w:name w:val="xl90"/>
    <w:basedOn w:val="Standard"/>
    <w:rsid w:val="0015164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91">
    <w:name w:val="xl91"/>
    <w:basedOn w:val="Standard"/>
    <w:rsid w:val="0015164A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92">
    <w:name w:val="xl92"/>
    <w:basedOn w:val="Standard"/>
    <w:rsid w:val="0015164A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24"/>
      <w:szCs w:val="24"/>
    </w:rPr>
  </w:style>
  <w:style w:type="paragraph" w:customStyle="1" w:styleId="xl93">
    <w:name w:val="xl93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  <w:szCs w:val="24"/>
    </w:rPr>
  </w:style>
  <w:style w:type="paragraph" w:customStyle="1" w:styleId="xl94">
    <w:name w:val="xl94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  <w:szCs w:val="24"/>
    </w:rPr>
  </w:style>
  <w:style w:type="paragraph" w:customStyle="1" w:styleId="xl95">
    <w:name w:val="xl95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  <w:szCs w:val="24"/>
    </w:rPr>
  </w:style>
  <w:style w:type="paragraph" w:customStyle="1" w:styleId="xl96">
    <w:name w:val="xl96"/>
    <w:basedOn w:val="Standard"/>
    <w:rsid w:val="0015164A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  <w:szCs w:val="24"/>
    </w:rPr>
  </w:style>
  <w:style w:type="paragraph" w:customStyle="1" w:styleId="xl97">
    <w:name w:val="xl97"/>
    <w:basedOn w:val="Standard"/>
    <w:rsid w:val="0015164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98">
    <w:name w:val="xl98"/>
    <w:basedOn w:val="Standard"/>
    <w:rsid w:val="0015164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99">
    <w:name w:val="xl99"/>
    <w:basedOn w:val="Standard"/>
    <w:rsid w:val="001516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0">
    <w:name w:val="xl100"/>
    <w:basedOn w:val="Standard"/>
    <w:rsid w:val="001516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1">
    <w:name w:val="xl101"/>
    <w:basedOn w:val="Standard"/>
    <w:rsid w:val="0015164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2">
    <w:name w:val="xl102"/>
    <w:basedOn w:val="Standard"/>
    <w:rsid w:val="001516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03">
    <w:name w:val="xl103"/>
    <w:basedOn w:val="Standard"/>
    <w:rsid w:val="0015164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04">
    <w:name w:val="xl104"/>
    <w:basedOn w:val="Standard"/>
    <w:rsid w:val="0015164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5">
    <w:name w:val="xl105"/>
    <w:basedOn w:val="Standard"/>
    <w:rsid w:val="001516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6">
    <w:name w:val="xl106"/>
    <w:basedOn w:val="Standard"/>
    <w:rsid w:val="001516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07">
    <w:name w:val="xl107"/>
    <w:basedOn w:val="Standard"/>
    <w:rsid w:val="0015164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8">
    <w:name w:val="xl108"/>
    <w:basedOn w:val="Standard"/>
    <w:rsid w:val="0015164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09">
    <w:name w:val="xl109"/>
    <w:basedOn w:val="Standard"/>
    <w:rsid w:val="0015164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10">
    <w:name w:val="xl110"/>
    <w:basedOn w:val="Standard"/>
    <w:rsid w:val="001516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11">
    <w:name w:val="xl111"/>
    <w:basedOn w:val="Standard"/>
    <w:rsid w:val="001516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12">
    <w:name w:val="xl112"/>
    <w:basedOn w:val="Standard"/>
    <w:rsid w:val="001516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13">
    <w:name w:val="xl113"/>
    <w:basedOn w:val="Standard"/>
    <w:rsid w:val="0015164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14">
    <w:name w:val="xl114"/>
    <w:basedOn w:val="Standard"/>
    <w:rsid w:val="001516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15">
    <w:name w:val="xl115"/>
    <w:basedOn w:val="Standard"/>
    <w:rsid w:val="0015164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16">
    <w:name w:val="xl116"/>
    <w:basedOn w:val="Standard"/>
    <w:rsid w:val="0015164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17">
    <w:name w:val="xl117"/>
    <w:basedOn w:val="Standard"/>
    <w:rsid w:val="0015164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18">
    <w:name w:val="xl118"/>
    <w:basedOn w:val="Standard"/>
    <w:rsid w:val="0015164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19">
    <w:name w:val="xl119"/>
    <w:basedOn w:val="Standard"/>
    <w:rsid w:val="0015164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20">
    <w:name w:val="xl120"/>
    <w:basedOn w:val="Standard"/>
    <w:rsid w:val="0015164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21">
    <w:name w:val="xl121"/>
    <w:basedOn w:val="Standard"/>
    <w:rsid w:val="0015164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22">
    <w:name w:val="xl122"/>
    <w:basedOn w:val="Standard"/>
    <w:rsid w:val="0015164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23">
    <w:name w:val="xl123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124">
    <w:name w:val="xl124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125">
    <w:name w:val="xl125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126">
    <w:name w:val="xl126"/>
    <w:basedOn w:val="Standard"/>
    <w:rsid w:val="0015164A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127">
    <w:name w:val="xl127"/>
    <w:basedOn w:val="Standard"/>
    <w:rsid w:val="0015164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Times New Roman" w:hAnsi="Times New Roman"/>
      <w:kern w:val="0"/>
      <w:sz w:val="24"/>
      <w:szCs w:val="24"/>
    </w:rPr>
  </w:style>
  <w:style w:type="paragraph" w:customStyle="1" w:styleId="xl128">
    <w:name w:val="xl128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29">
    <w:name w:val="xl129"/>
    <w:basedOn w:val="Standard"/>
    <w:rsid w:val="0015164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30">
    <w:name w:val="xl130"/>
    <w:basedOn w:val="Standard"/>
    <w:rsid w:val="0015164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kern w:val="0"/>
      <w:sz w:val="24"/>
      <w:szCs w:val="24"/>
    </w:rPr>
  </w:style>
  <w:style w:type="paragraph" w:customStyle="1" w:styleId="xl131">
    <w:name w:val="xl131"/>
    <w:basedOn w:val="Standard"/>
    <w:rsid w:val="0015164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32">
    <w:name w:val="xl132"/>
    <w:basedOn w:val="Standard"/>
    <w:rsid w:val="0015164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customStyle="1" w:styleId="xl133">
    <w:name w:val="xl133"/>
    <w:basedOn w:val="Standard"/>
    <w:rsid w:val="0015164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kern w:val="0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245BA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customStyle="1" w:styleId="Untertitel1Zchn">
    <w:name w:val="Untertitel 1 Zchn"/>
    <w:basedOn w:val="Absatz-Standardschriftart"/>
    <w:link w:val="Untertitel1"/>
    <w:locked/>
    <w:rsid w:val="00EB462A"/>
    <w:rPr>
      <w:sz w:val="26"/>
    </w:rPr>
  </w:style>
  <w:style w:type="paragraph" w:customStyle="1" w:styleId="Untertitel1">
    <w:name w:val="Untertitel 1"/>
    <w:basedOn w:val="Standard"/>
    <w:next w:val="Standard"/>
    <w:link w:val="Untertitel1Zchn"/>
    <w:qFormat/>
    <w:rsid w:val="00EB462A"/>
    <w:pPr>
      <w:spacing w:before="240" w:after="120"/>
    </w:pPr>
    <w:rPr>
      <w:rFonts w:cstheme="minorBidi"/>
      <w:kern w:val="0"/>
      <w:sz w:val="26"/>
      <w:lang w:eastAsia="en-US"/>
    </w:rPr>
  </w:style>
  <w:style w:type="character" w:customStyle="1" w:styleId="Formatvorlage1Zchn">
    <w:name w:val="Formatvorlage1 Zchn"/>
    <w:basedOn w:val="Untertitel1Zchn"/>
    <w:link w:val="Formatvorlage1"/>
    <w:locked/>
    <w:rsid w:val="00EB462A"/>
    <w:rPr>
      <w:sz w:val="26"/>
    </w:rPr>
  </w:style>
  <w:style w:type="paragraph" w:customStyle="1" w:styleId="Formatvorlage1">
    <w:name w:val="Formatvorlage1"/>
    <w:basedOn w:val="Untertitel1"/>
    <w:link w:val="Formatvorlage1Zchn"/>
    <w:qFormat/>
    <w:rsid w:val="00EB4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C8662-B9B1-47FE-8ACB-33E18258B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1498</Words>
  <Characters>9442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Luzern</Company>
  <LinksUpToDate>false</LinksUpToDate>
  <CharactersWithSpaces>10919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Hofstetter Samuel</dc:creator>
  <cp:keywords/>
  <dc:description/>
  <cp:lastModifiedBy>Hofstetter Samuel</cp:lastModifiedBy>
  <cp:revision>7</cp:revision>
  <cp:lastPrinted>2021-08-13T08:55:00Z</cp:lastPrinted>
  <dcterms:created xsi:type="dcterms:W3CDTF">2023-03-22T05:59:00Z</dcterms:created>
  <dcterms:modified xsi:type="dcterms:W3CDTF">2023-03-22T06:14:00Z</dcterms:modified>
</cp:coreProperties>
</file>